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3.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w:t>
            </w:r>
            <w:proofErr w:type="gramStart"/>
            <w:r>
              <w:rPr>
                <w:b/>
                <w:bCs/>
                <w:color w:val="000000"/>
                <w:spacing w:val="-5"/>
                <w:sz w:val="28"/>
                <w:szCs w:val="28"/>
              </w:rPr>
              <w:t>Согласовано:</w:t>
            </w:r>
            <w:r>
              <w:rPr>
                <w:b/>
                <w:bCs/>
                <w:color w:val="000000"/>
                <w:spacing w:val="-5"/>
                <w:sz w:val="28"/>
                <w:szCs w:val="28"/>
              </w:rPr>
              <w:tab/>
            </w:r>
            <w:proofErr w:type="gramEnd"/>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F23E51" w:rsidP="00065A9F">
                  <w:pPr>
                    <w:ind w:right="-108"/>
                    <w:rPr>
                      <w:b/>
                      <w:bCs/>
                      <w:color w:val="000000"/>
                      <w:spacing w:val="-5"/>
                      <w:sz w:val="28"/>
                      <w:szCs w:val="28"/>
                    </w:rPr>
                  </w:pPr>
                  <w:r>
                    <w:rPr>
                      <w:b/>
                      <w:bCs/>
                      <w:color w:val="000000"/>
                      <w:spacing w:val="-5"/>
                      <w:sz w:val="28"/>
                      <w:szCs w:val="28"/>
                    </w:rPr>
                    <w:t>Руководитель Комитета по экономике</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F23E51">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w:t>
                  </w:r>
                  <w:r w:rsidR="00F23E51">
                    <w:rPr>
                      <w:b/>
                      <w:bCs/>
                      <w:color w:val="000000"/>
                      <w:spacing w:val="-5"/>
                      <w:sz w:val="28"/>
                      <w:szCs w:val="28"/>
                    </w:rPr>
                    <w:t xml:space="preserve">Н. Н. </w:t>
                  </w:r>
                  <w:proofErr w:type="spellStart"/>
                  <w:r w:rsidR="00F23E51">
                    <w:rPr>
                      <w:b/>
                      <w:bCs/>
                      <w:color w:val="000000"/>
                      <w:spacing w:val="-5"/>
                      <w:sz w:val="28"/>
                      <w:szCs w:val="28"/>
                    </w:rPr>
                    <w:t>Галда</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r w:rsidR="00A924CA" w:rsidRPr="00A924CA">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F23E51">
        <w:rPr>
          <w:b/>
          <w:bCs/>
          <w:color w:val="000000"/>
          <w:spacing w:val="-5"/>
          <w:sz w:val="32"/>
          <w:szCs w:val="32"/>
        </w:rPr>
        <w:t>4</w:t>
      </w:r>
      <w:r w:rsidR="00A924CA">
        <w:rPr>
          <w:b/>
          <w:bCs/>
          <w:color w:val="000000"/>
          <w:spacing w:val="-5"/>
          <w:sz w:val="32"/>
          <w:szCs w:val="32"/>
        </w:rPr>
        <w:t>/</w:t>
      </w:r>
      <w:r w:rsidR="00F23E51">
        <w:rPr>
          <w:b/>
          <w:bCs/>
          <w:color w:val="000000"/>
          <w:spacing w:val="-5"/>
          <w:sz w:val="32"/>
          <w:szCs w:val="32"/>
        </w:rPr>
        <w:t>20</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proofErr w:type="gramStart"/>
      <w:r>
        <w:rPr>
          <w:b/>
          <w:bCs/>
          <w:color w:val="000000"/>
          <w:spacing w:val="-5"/>
          <w:sz w:val="32"/>
          <w:szCs w:val="32"/>
        </w:rPr>
        <w:t>по  проведению</w:t>
      </w:r>
      <w:proofErr w:type="gramEnd"/>
      <w:r>
        <w:rPr>
          <w:b/>
          <w:bCs/>
          <w:color w:val="000000"/>
          <w:spacing w:val="-5"/>
          <w:sz w:val="32"/>
          <w:szCs w:val="32"/>
        </w:rPr>
        <w:t xml:space="preserve">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proofErr w:type="gramStart"/>
            <w:r>
              <w:rPr>
                <w:b/>
                <w:bCs/>
                <w:color w:val="000000"/>
                <w:spacing w:val="-5"/>
                <w:sz w:val="32"/>
                <w:szCs w:val="32"/>
              </w:rPr>
              <w:t>потребительского</w:t>
            </w:r>
            <w:proofErr w:type="gramEnd"/>
            <w:r>
              <w:rPr>
                <w:b/>
                <w:bCs/>
                <w:color w:val="000000"/>
                <w:spacing w:val="-5"/>
                <w:sz w:val="32"/>
                <w:szCs w:val="32"/>
              </w:rPr>
              <w:t xml:space="preserve">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proofErr w:type="gramStart"/>
            <w:r>
              <w:rPr>
                <w:b/>
                <w:color w:val="000000"/>
                <w:spacing w:val="-1"/>
                <w:sz w:val="32"/>
                <w:szCs w:val="32"/>
              </w:rPr>
              <w:t>муниципального  образо</w:t>
            </w:r>
            <w:r w:rsidRPr="002B03BA">
              <w:rPr>
                <w:b/>
                <w:bCs/>
                <w:color w:val="000000"/>
                <w:spacing w:val="-5"/>
                <w:sz w:val="32"/>
                <w:szCs w:val="32"/>
              </w:rPr>
              <w:t>вания</w:t>
            </w:r>
            <w:proofErr w:type="gramEnd"/>
            <w:r w:rsidRPr="002B03BA">
              <w:rPr>
                <w:b/>
                <w:bCs/>
                <w:color w:val="000000"/>
                <w:spacing w:val="-5"/>
                <w:sz w:val="32"/>
                <w:szCs w:val="32"/>
              </w:rPr>
              <w:t xml:space="preserve">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 xml:space="preserve">20 </w:t>
      </w:r>
      <w:r>
        <w:rPr>
          <w:b/>
          <w:bCs/>
          <w:color w:val="000000"/>
          <w:spacing w:val="-5"/>
          <w:sz w:val="28"/>
          <w:szCs w:val="28"/>
        </w:rPr>
        <w:t>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Pr>
          <w:color w:val="000000"/>
          <w:spacing w:val="3"/>
        </w:rPr>
        <w:t>утверждена постановлением А</w:t>
      </w:r>
      <w:r w:rsidR="00F23E51" w:rsidRPr="00970FC7">
        <w:rPr>
          <w:color w:val="000000"/>
          <w:spacing w:val="3"/>
        </w:rPr>
        <w:t xml:space="preserve">дминистрации </w:t>
      </w:r>
      <w:r w:rsidR="00F23E51" w:rsidRPr="00970FC7">
        <w:rPr>
          <w:color w:val="000000"/>
          <w:spacing w:val="-1"/>
        </w:rPr>
        <w:t xml:space="preserve">муниципального образования «Город Майкоп» </w:t>
      </w:r>
      <w:r w:rsidR="00F23E51" w:rsidRPr="009E0360">
        <w:rPr>
          <w:spacing w:val="-1"/>
        </w:rPr>
        <w:t>от</w:t>
      </w:r>
      <w:r w:rsidR="00F23E51">
        <w:rPr>
          <w:color w:val="FF0000"/>
          <w:spacing w:val="-1"/>
        </w:rPr>
        <w:t xml:space="preserve"> </w:t>
      </w:r>
      <w:r w:rsidR="00F23E51">
        <w:rPr>
          <w:spacing w:val="-1"/>
        </w:rPr>
        <w:t>23.04.2020</w:t>
      </w:r>
      <w:r w:rsidR="00F23E51" w:rsidRPr="001D7FCB">
        <w:rPr>
          <w:color w:val="000000" w:themeColor="text1"/>
          <w:spacing w:val="-1"/>
        </w:rPr>
        <w:t xml:space="preserve"> г. № </w:t>
      </w:r>
      <w:r w:rsidR="00F23E51">
        <w:rPr>
          <w:color w:val="000000" w:themeColor="text1"/>
          <w:spacing w:val="-1"/>
        </w:rPr>
        <w:t>424</w:t>
      </w:r>
      <w:r w:rsidR="00F23E51" w:rsidRPr="001D7FCB">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w:t>
      </w:r>
      <w:proofErr w:type="gramStart"/>
      <w:r w:rsidR="00A07C9E">
        <w:rPr>
          <w:rFonts w:eastAsia="Verdana"/>
          <w:color w:val="000000"/>
        </w:rPr>
        <w:t>прошнурованный,  пронумерованный</w:t>
      </w:r>
      <w:proofErr w:type="gramEnd"/>
      <w:r w:rsidR="00A07C9E">
        <w:rPr>
          <w:rFonts w:eastAsia="Verdana"/>
          <w:color w:val="000000"/>
        </w:rPr>
        <w:t>, заверенный Руководителем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w:t>
      </w:r>
      <w:proofErr w:type="gramStart"/>
      <w:r w:rsidRPr="00DF3C92">
        <w:rPr>
          <w:rFonts w:eastAsia="Verdana"/>
          <w:color w:val="000000"/>
        </w:rPr>
        <w:t>полученной  в</w:t>
      </w:r>
      <w:proofErr w:type="gramEnd"/>
      <w:r w:rsidRPr="00DF3C92">
        <w:rPr>
          <w:rFonts w:eastAsia="Verdana"/>
          <w:color w:val="000000"/>
        </w:rPr>
        <w:t xml:space="preserve">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proofErr w:type="gramStart"/>
      <w:r>
        <w:rPr>
          <w:color w:val="000000" w:themeColor="text1"/>
        </w:rPr>
        <w:t>а</w:t>
      </w:r>
      <w:proofErr w:type="gramEnd"/>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025B70" w:rsidRDefault="00DE3041" w:rsidP="00DE3041">
      <w:pPr>
        <w:ind w:firstLine="708"/>
        <w:rPr>
          <w:color w:val="000000" w:themeColor="text1"/>
        </w:rPr>
      </w:pPr>
      <w:proofErr w:type="gramStart"/>
      <w:r>
        <w:rPr>
          <w:color w:val="000000" w:themeColor="text1"/>
        </w:rPr>
        <w:t>б</w:t>
      </w:r>
      <w:proofErr w:type="gramEnd"/>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proofErr w:type="gramStart"/>
      <w:r>
        <w:rPr>
          <w:color w:val="000000" w:themeColor="text1"/>
        </w:rPr>
        <w:t>в</w:t>
      </w:r>
      <w:proofErr w:type="gramEnd"/>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proofErr w:type="gramStart"/>
      <w:r>
        <w:rPr>
          <w:color w:val="000000" w:themeColor="text1"/>
        </w:rPr>
        <w:t>г</w:t>
      </w:r>
      <w:proofErr w:type="gramEnd"/>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proofErr w:type="gramStart"/>
      <w:r>
        <w:rPr>
          <w:color w:val="000000" w:themeColor="text1"/>
        </w:rPr>
        <w:t>д</w:t>
      </w:r>
      <w:proofErr w:type="gramEnd"/>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 xml:space="preserve">Все листы заявки на участие в конкурсном отборе должны быть прошиты и пронумерованы. Заявка на участие в Конкурсе должна содержать опись входящих в ее </w:t>
      </w:r>
      <w:r w:rsidR="009820B4" w:rsidRPr="00F818AE">
        <w:rPr>
          <w:color w:val="000000" w:themeColor="text1"/>
          <w:sz w:val="24"/>
        </w:rPr>
        <w:lastRenderedPageBreak/>
        <w:t>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proofErr w:type="gramStart"/>
      <w:r w:rsidR="00645DE6" w:rsidRPr="00F818AE">
        <w:rPr>
          <w:color w:val="000000" w:themeColor="text1"/>
        </w:rPr>
        <w:t>. и</w:t>
      </w:r>
      <w:proofErr w:type="gramEnd"/>
      <w:r w:rsidR="00645DE6" w:rsidRPr="00F818AE">
        <w:rPr>
          <w:color w:val="000000" w:themeColor="text1"/>
        </w:rPr>
        <w:t xml:space="preserve">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t>4</w:t>
      </w:r>
      <w:r w:rsidRPr="009B5DAB">
        <w:t>.</w:t>
      </w:r>
      <w:r w:rsidR="00714B07">
        <w:t>10</w:t>
      </w:r>
      <w:r w:rsidRPr="009B5DAB">
        <w:t xml:space="preserve">. Прием заявок на участие в Конкурсе </w:t>
      </w:r>
      <w:r w:rsidRPr="00992B19">
        <w:t xml:space="preserve">прекращается </w:t>
      </w:r>
      <w:r w:rsidR="009140B8">
        <w:rPr>
          <w:b/>
        </w:rPr>
        <w:t>11</w:t>
      </w:r>
      <w:r w:rsidR="00FA1C68" w:rsidRPr="00237ED3">
        <w:rPr>
          <w:b/>
        </w:rPr>
        <w:t xml:space="preserve"> </w:t>
      </w:r>
      <w:r w:rsidR="00F1618E">
        <w:rPr>
          <w:b/>
        </w:rPr>
        <w:t>сентября</w:t>
      </w:r>
      <w:r w:rsidR="00185B00" w:rsidRPr="00237ED3">
        <w:t xml:space="preserve"> </w:t>
      </w:r>
      <w:r w:rsidR="00444A2C" w:rsidRPr="00237ED3">
        <w:rPr>
          <w:b/>
        </w:rPr>
        <w:t>20</w:t>
      </w:r>
      <w:r w:rsidR="00F1618E">
        <w:rPr>
          <w:b/>
        </w:rPr>
        <w:t>20</w:t>
      </w:r>
      <w:r w:rsidR="00444A2C" w:rsidRPr="00237ED3">
        <w:rPr>
          <w:b/>
        </w:rPr>
        <w:t xml:space="preserve"> г., </w:t>
      </w:r>
      <w:r w:rsidR="00444A2C" w:rsidRPr="00C4346D">
        <w:rPr>
          <w:b/>
        </w:rPr>
        <w:t>1</w:t>
      </w:r>
      <w:r w:rsidR="009E0360" w:rsidRPr="00C4346D">
        <w:rPr>
          <w:b/>
        </w:rPr>
        <w:t>1</w:t>
      </w:r>
      <w:r w:rsidR="00444A2C" w:rsidRPr="00C4346D">
        <w:rPr>
          <w:b/>
        </w:rPr>
        <w:t xml:space="preserve"> ч.</w:t>
      </w:r>
      <w:r w:rsidR="008628A7" w:rsidRPr="00C4346D">
        <w:rPr>
          <w:b/>
        </w:rPr>
        <w:t xml:space="preserve"> </w:t>
      </w:r>
      <w:r w:rsidR="00444A2C" w:rsidRPr="00C4346D">
        <w:rPr>
          <w:b/>
        </w:rPr>
        <w:t>00</w:t>
      </w:r>
      <w:r w:rsidR="005254BA" w:rsidRPr="00C4346D">
        <w:rPr>
          <w:b/>
        </w:rPr>
        <w:t xml:space="preserve"> мин</w:t>
      </w:r>
      <w:r w:rsidRPr="00C4346D">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w:t>
      </w:r>
      <w:proofErr w:type="gramStart"/>
      <w:r w:rsidRPr="00EB0768">
        <w:rPr>
          <w:b/>
        </w:rPr>
        <w:t>цен</w:t>
      </w:r>
      <w:r>
        <w:rPr>
          <w:b/>
        </w:rPr>
        <w:t>е</w:t>
      </w:r>
      <w:proofErr w:type="gramEnd"/>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w:t>
      </w:r>
      <w:proofErr w:type="gramStart"/>
      <w:r w:rsidRPr="00E90E26">
        <w:t xml:space="preserve">предлагаемая  </w:t>
      </w:r>
      <w:r>
        <w:t>заявителем</w:t>
      </w:r>
      <w:proofErr w:type="gramEnd"/>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 xml:space="preserve">заявитель не </w:t>
      </w:r>
      <w:r>
        <w:lastRenderedPageBreak/>
        <w:t>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 xml:space="preserve">6.  Требование к описанию </w:t>
      </w:r>
      <w:proofErr w:type="gramStart"/>
      <w:r>
        <w:rPr>
          <w:b/>
        </w:rPr>
        <w:t>условий  размещения</w:t>
      </w:r>
      <w:proofErr w:type="gramEnd"/>
      <w:r>
        <w:rPr>
          <w:b/>
        </w:rPr>
        <w:t xml:space="preserve">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w:t>
      </w:r>
      <w:proofErr w:type="gramStart"/>
      <w:r>
        <w:t>а</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w:t>
      </w:r>
      <w:proofErr w:type="gramStart"/>
      <w:r>
        <w:t>б</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w:t>
      </w:r>
      <w:proofErr w:type="gramStart"/>
      <w:r w:rsidRPr="007161AB">
        <w:rPr>
          <w:rFonts w:ascii="Times New Roman" w:hAnsi="Times New Roman" w:cs="Times New Roman"/>
          <w:b w:val="0"/>
          <w:sz w:val="24"/>
          <w:szCs w:val="24"/>
        </w:rPr>
        <w:t>участках,  находящиеся</w:t>
      </w:r>
      <w:proofErr w:type="gramEnd"/>
      <w:r w:rsidRPr="007161AB">
        <w:rPr>
          <w:rFonts w:ascii="Times New Roman" w:hAnsi="Times New Roman" w:cs="Times New Roman"/>
          <w:b w:val="0"/>
          <w:sz w:val="24"/>
          <w:szCs w:val="24"/>
        </w:rPr>
        <w:t xml:space="preserve">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Default="00B63656" w:rsidP="00B63656">
      <w:pPr>
        <w:rPr>
          <w:color w:val="000000" w:themeColor="text1"/>
        </w:rPr>
      </w:pPr>
      <w:r w:rsidRPr="00B96DD9">
        <w:rPr>
          <w:b/>
          <w:color w:val="00B050"/>
        </w:rPr>
        <w:t xml:space="preserve">     </w:t>
      </w:r>
      <w:r w:rsidRPr="00B96DD9">
        <w:rPr>
          <w:color w:val="00B050"/>
        </w:rPr>
        <w:t xml:space="preserve">    </w:t>
      </w:r>
      <w:r w:rsidRPr="00F818AE">
        <w:rPr>
          <w:color w:val="000000" w:themeColor="text1"/>
        </w:rPr>
        <w:t xml:space="preserve">8.2. </w:t>
      </w:r>
      <w:r w:rsidR="004D1F88" w:rsidRPr="00F818AE">
        <w:rPr>
          <w:color w:val="000000" w:themeColor="text1"/>
        </w:rPr>
        <w:t>Срок предоставления права на размещение НТО устанавливается:</w:t>
      </w:r>
    </w:p>
    <w:p w:rsidR="0073421E" w:rsidRPr="00992B19" w:rsidRDefault="0073421E" w:rsidP="0073421E">
      <w:pPr>
        <w:autoSpaceDE w:val="0"/>
        <w:autoSpaceDN w:val="0"/>
        <w:adjustRightInd w:val="0"/>
        <w:ind w:firstLine="720"/>
        <w:rPr>
          <w:rFonts w:eastAsiaTheme="minorHAnsi"/>
          <w:lang w:eastAsia="en-US"/>
        </w:rPr>
      </w:pPr>
      <w:proofErr w:type="gramStart"/>
      <w:r w:rsidRPr="00992B19">
        <w:rPr>
          <w:rFonts w:eastAsiaTheme="minorHAnsi"/>
          <w:lang w:eastAsia="en-US"/>
        </w:rPr>
        <w:t>для</w:t>
      </w:r>
      <w:proofErr w:type="gramEnd"/>
      <w:r w:rsidRPr="00992B19">
        <w:rPr>
          <w:rFonts w:eastAsiaTheme="minorHAnsi"/>
          <w:lang w:eastAsia="en-US"/>
        </w:rPr>
        <w:t xml:space="preserve"> иных нестационарных объектов - до 1 года;</w:t>
      </w:r>
    </w:p>
    <w:p w:rsidR="0073421E" w:rsidRPr="00992B19" w:rsidRDefault="0073421E" w:rsidP="0073421E">
      <w:pPr>
        <w:autoSpaceDE w:val="0"/>
        <w:autoSpaceDN w:val="0"/>
        <w:adjustRightInd w:val="0"/>
        <w:ind w:firstLine="720"/>
        <w:rPr>
          <w:rFonts w:eastAsiaTheme="minorHAnsi"/>
          <w:lang w:eastAsia="en-US"/>
        </w:rPr>
      </w:pPr>
      <w:proofErr w:type="gramStart"/>
      <w:r w:rsidRPr="00992B19">
        <w:rPr>
          <w:rFonts w:eastAsiaTheme="minorHAnsi"/>
          <w:lang w:eastAsia="en-US"/>
        </w:rPr>
        <w:t>для</w:t>
      </w:r>
      <w:proofErr w:type="gramEnd"/>
      <w:r w:rsidRPr="00992B19">
        <w:rPr>
          <w:rFonts w:eastAsiaTheme="minorHAnsi"/>
          <w:lang w:eastAsia="en-US"/>
        </w:rPr>
        <w:t xml:space="preserve">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proofErr w:type="gramStart"/>
      <w:r w:rsidRPr="007161AB">
        <w:t>соо</w:t>
      </w:r>
      <w:r w:rsidR="00801C4E">
        <w:t>тветствие</w:t>
      </w:r>
      <w:proofErr w:type="gramEnd"/>
      <w:r w:rsidR="00801C4E">
        <w:t xml:space="preserve">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lastRenderedPageBreak/>
              <w:t>№</w:t>
            </w:r>
          </w:p>
          <w:p w:rsidR="000C104A" w:rsidRPr="00E852CF" w:rsidRDefault="000C104A" w:rsidP="000C104A">
            <w:pPr>
              <w:autoSpaceDE w:val="0"/>
              <w:autoSpaceDN w:val="0"/>
              <w:adjustRightInd w:val="0"/>
              <w:jc w:val="center"/>
              <w:rPr>
                <w:b/>
                <w:color w:val="000000" w:themeColor="text1"/>
              </w:rPr>
            </w:pPr>
            <w:proofErr w:type="gramStart"/>
            <w:r w:rsidRPr="00E852CF">
              <w:rPr>
                <w:b/>
                <w:color w:val="000000" w:themeColor="text1"/>
              </w:rPr>
              <w:t>лота</w:t>
            </w:r>
            <w:proofErr w:type="gramEnd"/>
          </w:p>
        </w:tc>
        <w:tc>
          <w:tcPr>
            <w:tcW w:w="59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E852CF" w:rsidRDefault="00F03640" w:rsidP="000C104A">
            <w:pPr>
              <w:autoSpaceDE w:val="0"/>
              <w:autoSpaceDN w:val="0"/>
              <w:adjustRightInd w:val="0"/>
              <w:jc w:val="center"/>
              <w:rPr>
                <w:b/>
                <w:color w:val="000000" w:themeColor="text1"/>
              </w:rPr>
            </w:pPr>
            <w:r w:rsidRPr="00E852CF">
              <w:rPr>
                <w:b/>
                <w:color w:val="000000" w:themeColor="text1"/>
              </w:rPr>
              <w:t>Т</w:t>
            </w:r>
            <w:r w:rsidR="000C104A" w:rsidRPr="00E852CF">
              <w:rPr>
                <w:b/>
                <w:color w:val="000000" w:themeColor="text1"/>
              </w:rPr>
              <w:t>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Площадь нестационарного торгового объекта (</w:t>
            </w:r>
            <w:proofErr w:type="spellStart"/>
            <w:r w:rsidRPr="00E852CF">
              <w:rPr>
                <w:b/>
                <w:color w:val="000000" w:themeColor="text1"/>
              </w:rPr>
              <w:t>кв.м</w:t>
            </w:r>
            <w:proofErr w:type="spellEnd"/>
            <w:r w:rsidRPr="00E852CF">
              <w:rPr>
                <w:b/>
                <w:color w:val="000000" w:themeColor="text1"/>
              </w:rPr>
              <w:t>.)</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1</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Гончарова, 101</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1)</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5,0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2</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Спортивная, 6</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2)</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76796">
        <w:trPr>
          <w:trHeight w:val="483"/>
        </w:trPr>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3</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Спортивная, 6</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2)</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4</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Спортивная, 6</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2)</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5</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Спортивная, 6</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2)</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6</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Гагарина - ул. Спортивная</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3)</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3,0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7</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w:t>
            </w:r>
            <w:proofErr w:type="spellStart"/>
            <w:r w:rsidRPr="00A47693">
              <w:rPr>
                <w:rFonts w:ascii="Times New Roman" w:hAnsi="Times New Roman" w:cs="Times New Roman"/>
                <w:color w:val="000000" w:themeColor="text1"/>
                <w:sz w:val="23"/>
                <w:szCs w:val="23"/>
              </w:rPr>
              <w:t>МОПРа</w:t>
            </w:r>
            <w:proofErr w:type="spellEnd"/>
            <w:r w:rsidRPr="00A47693">
              <w:rPr>
                <w:rFonts w:ascii="Times New Roman" w:hAnsi="Times New Roman" w:cs="Times New Roman"/>
                <w:color w:val="000000" w:themeColor="text1"/>
                <w:sz w:val="23"/>
                <w:szCs w:val="23"/>
              </w:rPr>
              <w:t xml:space="preserve"> - ул. Свободы</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4)</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8</w:t>
            </w:r>
          </w:p>
        </w:tc>
        <w:tc>
          <w:tcPr>
            <w:tcW w:w="5919" w:type="dxa"/>
            <w:tcBorders>
              <w:top w:val="single" w:sz="4" w:space="0" w:color="auto"/>
              <w:left w:val="single" w:sz="4" w:space="0" w:color="auto"/>
              <w:bottom w:val="single" w:sz="4" w:space="0" w:color="auto"/>
              <w:right w:val="single" w:sz="4" w:space="0" w:color="auto"/>
            </w:tcBorders>
          </w:tcPr>
          <w:p w:rsidR="00876796" w:rsidRPr="0020357A" w:rsidRDefault="00876796" w:rsidP="00876796">
            <w:pPr>
              <w:pStyle w:val="af6"/>
              <w:rPr>
                <w:rFonts w:ascii="Times New Roman" w:hAnsi="Times New Roman" w:cs="Times New Roman"/>
                <w:color w:val="000000" w:themeColor="text1"/>
                <w:sz w:val="23"/>
                <w:szCs w:val="23"/>
              </w:rPr>
            </w:pPr>
            <w:r w:rsidRPr="0020357A">
              <w:rPr>
                <w:rFonts w:ascii="Times New Roman" w:hAnsi="Times New Roman" w:cs="Times New Roman"/>
                <w:color w:val="000000" w:themeColor="text1"/>
                <w:sz w:val="23"/>
                <w:szCs w:val="23"/>
              </w:rPr>
              <w:t>п. Северный, ул. Ленина, 22</w:t>
            </w:r>
          </w:p>
          <w:p w:rsidR="00876796" w:rsidRPr="0020357A" w:rsidRDefault="00876796" w:rsidP="00876796">
            <w:pPr>
              <w:pStyle w:val="af6"/>
              <w:rPr>
                <w:rFonts w:ascii="Times New Roman" w:hAnsi="Times New Roman" w:cs="Times New Roman"/>
                <w:color w:val="000000" w:themeColor="text1"/>
                <w:sz w:val="23"/>
                <w:szCs w:val="23"/>
              </w:rPr>
            </w:pPr>
            <w:r w:rsidRPr="0020357A">
              <w:rPr>
                <w:rFonts w:ascii="Times New Roman" w:hAnsi="Times New Roman" w:cs="Times New Roman"/>
                <w:color w:val="000000" w:themeColor="text1"/>
                <w:sz w:val="23"/>
                <w:szCs w:val="23"/>
              </w:rPr>
              <w:t>(</w:t>
            </w:r>
            <w:proofErr w:type="gramStart"/>
            <w:r w:rsidRPr="0020357A">
              <w:rPr>
                <w:rFonts w:ascii="Times New Roman" w:hAnsi="Times New Roman" w:cs="Times New Roman"/>
                <w:color w:val="000000" w:themeColor="text1"/>
                <w:sz w:val="23"/>
                <w:szCs w:val="23"/>
              </w:rPr>
              <w:t>приложение</w:t>
            </w:r>
            <w:proofErr w:type="gramEnd"/>
            <w:r w:rsidRPr="0020357A">
              <w:rPr>
                <w:rFonts w:ascii="Times New Roman" w:hAnsi="Times New Roman" w:cs="Times New Roman"/>
                <w:color w:val="000000" w:themeColor="text1"/>
                <w:sz w:val="23"/>
                <w:szCs w:val="23"/>
              </w:rPr>
              <w:t xml:space="preserve"> № 5)</w:t>
            </w:r>
          </w:p>
        </w:tc>
        <w:tc>
          <w:tcPr>
            <w:tcW w:w="2551" w:type="dxa"/>
            <w:tcBorders>
              <w:top w:val="single" w:sz="4" w:space="0" w:color="auto"/>
              <w:left w:val="single" w:sz="4" w:space="0" w:color="auto"/>
              <w:bottom w:val="single" w:sz="4" w:space="0" w:color="auto"/>
              <w:right w:val="single" w:sz="4" w:space="0" w:color="auto"/>
            </w:tcBorders>
          </w:tcPr>
          <w:p w:rsidR="00876796" w:rsidRPr="0020357A" w:rsidRDefault="00876796" w:rsidP="00876796">
            <w:pPr>
              <w:pStyle w:val="af5"/>
              <w:jc w:val="center"/>
              <w:rPr>
                <w:rFonts w:ascii="Times New Roman" w:hAnsi="Times New Roman" w:cs="Times New Roman"/>
                <w:color w:val="000000" w:themeColor="text1"/>
                <w:sz w:val="23"/>
                <w:szCs w:val="23"/>
              </w:rPr>
            </w:pPr>
            <w:proofErr w:type="gramStart"/>
            <w:r w:rsidRPr="0020357A">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20357A" w:rsidRDefault="00876796" w:rsidP="00876796">
            <w:pPr>
              <w:pStyle w:val="af5"/>
              <w:jc w:val="center"/>
              <w:rPr>
                <w:rFonts w:ascii="Times New Roman" w:hAnsi="Times New Roman" w:cs="Times New Roman"/>
                <w:color w:val="000000" w:themeColor="text1"/>
                <w:sz w:val="23"/>
                <w:szCs w:val="23"/>
              </w:rPr>
            </w:pPr>
            <w:proofErr w:type="gramStart"/>
            <w:r w:rsidRPr="0020357A">
              <w:rPr>
                <w:rFonts w:ascii="Times New Roman" w:hAnsi="Times New Roman" w:cs="Times New Roman"/>
                <w:color w:val="000000" w:themeColor="text1"/>
                <w:sz w:val="23"/>
                <w:szCs w:val="23"/>
              </w:rPr>
              <w:t>плодоовощная</w:t>
            </w:r>
            <w:proofErr w:type="gramEnd"/>
            <w:r w:rsidRPr="0020357A">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20357A" w:rsidRDefault="00876796" w:rsidP="00876796">
            <w:pPr>
              <w:pStyle w:val="af5"/>
              <w:jc w:val="center"/>
              <w:rPr>
                <w:rFonts w:ascii="Times New Roman" w:hAnsi="Times New Roman" w:cs="Times New Roman"/>
                <w:color w:val="000000" w:themeColor="text1"/>
                <w:sz w:val="23"/>
                <w:szCs w:val="23"/>
              </w:rPr>
            </w:pPr>
            <w:r w:rsidRPr="0020357A">
              <w:rPr>
                <w:rFonts w:ascii="Times New Roman" w:hAnsi="Times New Roman" w:cs="Times New Roman"/>
                <w:color w:val="000000" w:themeColor="text1"/>
                <w:sz w:val="23"/>
                <w:szCs w:val="23"/>
              </w:rPr>
              <w:t>5,0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9</w:t>
            </w:r>
          </w:p>
        </w:tc>
        <w:tc>
          <w:tcPr>
            <w:tcW w:w="5919" w:type="dxa"/>
            <w:tcBorders>
              <w:top w:val="single" w:sz="4" w:space="0" w:color="auto"/>
              <w:left w:val="single" w:sz="4" w:space="0" w:color="auto"/>
              <w:bottom w:val="single" w:sz="4" w:space="0" w:color="auto"/>
              <w:right w:val="single" w:sz="4" w:space="0" w:color="auto"/>
            </w:tcBorders>
          </w:tcPr>
          <w:p w:rsidR="00876796" w:rsidRPr="0020357A" w:rsidRDefault="00876796" w:rsidP="00876796">
            <w:pPr>
              <w:pStyle w:val="af6"/>
              <w:rPr>
                <w:rFonts w:ascii="Times New Roman" w:hAnsi="Times New Roman" w:cs="Times New Roman"/>
                <w:color w:val="000000" w:themeColor="text1"/>
                <w:sz w:val="23"/>
                <w:szCs w:val="23"/>
              </w:rPr>
            </w:pPr>
            <w:r w:rsidRPr="0020357A">
              <w:rPr>
                <w:rFonts w:ascii="Times New Roman" w:hAnsi="Times New Roman" w:cs="Times New Roman"/>
                <w:color w:val="000000" w:themeColor="text1"/>
                <w:sz w:val="23"/>
                <w:szCs w:val="23"/>
              </w:rPr>
              <w:t xml:space="preserve">х. </w:t>
            </w:r>
            <w:proofErr w:type="spellStart"/>
            <w:r w:rsidRPr="0020357A">
              <w:rPr>
                <w:rFonts w:ascii="Times New Roman" w:hAnsi="Times New Roman" w:cs="Times New Roman"/>
                <w:color w:val="000000" w:themeColor="text1"/>
                <w:sz w:val="23"/>
                <w:szCs w:val="23"/>
              </w:rPr>
              <w:t>Гавердовский</w:t>
            </w:r>
            <w:proofErr w:type="spellEnd"/>
            <w:r w:rsidRPr="0020357A">
              <w:rPr>
                <w:rFonts w:ascii="Times New Roman" w:hAnsi="Times New Roman" w:cs="Times New Roman"/>
                <w:color w:val="000000" w:themeColor="text1"/>
                <w:sz w:val="23"/>
                <w:szCs w:val="23"/>
              </w:rPr>
              <w:t>,</w:t>
            </w:r>
          </w:p>
          <w:p w:rsidR="00876796" w:rsidRPr="0020357A" w:rsidRDefault="00876796" w:rsidP="00876796">
            <w:pPr>
              <w:pStyle w:val="af6"/>
              <w:rPr>
                <w:rFonts w:ascii="Times New Roman" w:hAnsi="Times New Roman" w:cs="Times New Roman"/>
                <w:color w:val="000000" w:themeColor="text1"/>
                <w:sz w:val="23"/>
                <w:szCs w:val="23"/>
              </w:rPr>
            </w:pPr>
            <w:r w:rsidRPr="0020357A">
              <w:rPr>
                <w:rFonts w:ascii="Times New Roman" w:hAnsi="Times New Roman" w:cs="Times New Roman"/>
                <w:color w:val="000000" w:themeColor="text1"/>
                <w:sz w:val="23"/>
                <w:szCs w:val="23"/>
              </w:rPr>
              <w:t>ул. Садовая и пер. Клубный</w:t>
            </w:r>
          </w:p>
          <w:p w:rsidR="00876796" w:rsidRPr="0020357A" w:rsidRDefault="00876796" w:rsidP="00876796">
            <w:pPr>
              <w:pStyle w:val="af6"/>
              <w:rPr>
                <w:rFonts w:ascii="Times New Roman" w:hAnsi="Times New Roman" w:cs="Times New Roman"/>
                <w:color w:val="000000" w:themeColor="text1"/>
                <w:sz w:val="23"/>
                <w:szCs w:val="23"/>
              </w:rPr>
            </w:pPr>
            <w:r w:rsidRPr="0020357A">
              <w:rPr>
                <w:rFonts w:ascii="Times New Roman" w:hAnsi="Times New Roman" w:cs="Times New Roman"/>
                <w:color w:val="000000" w:themeColor="text1"/>
                <w:sz w:val="23"/>
                <w:szCs w:val="23"/>
              </w:rPr>
              <w:t>(</w:t>
            </w:r>
            <w:proofErr w:type="gramStart"/>
            <w:r w:rsidRPr="0020357A">
              <w:rPr>
                <w:rFonts w:ascii="Times New Roman" w:hAnsi="Times New Roman" w:cs="Times New Roman"/>
                <w:color w:val="000000" w:themeColor="text1"/>
                <w:sz w:val="23"/>
                <w:szCs w:val="23"/>
              </w:rPr>
              <w:t>приложение</w:t>
            </w:r>
            <w:proofErr w:type="gramEnd"/>
            <w:r w:rsidRPr="0020357A">
              <w:rPr>
                <w:rFonts w:ascii="Times New Roman" w:hAnsi="Times New Roman" w:cs="Times New Roman"/>
                <w:color w:val="000000" w:themeColor="text1"/>
                <w:sz w:val="23"/>
                <w:szCs w:val="23"/>
              </w:rPr>
              <w:t xml:space="preserve"> № 6)</w:t>
            </w:r>
          </w:p>
        </w:tc>
        <w:tc>
          <w:tcPr>
            <w:tcW w:w="2551" w:type="dxa"/>
            <w:tcBorders>
              <w:top w:val="single" w:sz="4" w:space="0" w:color="auto"/>
              <w:left w:val="single" w:sz="4" w:space="0" w:color="auto"/>
              <w:bottom w:val="single" w:sz="4" w:space="0" w:color="auto"/>
              <w:right w:val="single" w:sz="4" w:space="0" w:color="auto"/>
            </w:tcBorders>
          </w:tcPr>
          <w:p w:rsidR="00876796" w:rsidRPr="0020357A" w:rsidRDefault="00876796" w:rsidP="00876796">
            <w:pPr>
              <w:pStyle w:val="af5"/>
              <w:jc w:val="center"/>
              <w:rPr>
                <w:rFonts w:ascii="Times New Roman" w:hAnsi="Times New Roman" w:cs="Times New Roman"/>
                <w:color w:val="000000" w:themeColor="text1"/>
                <w:sz w:val="23"/>
                <w:szCs w:val="23"/>
              </w:rPr>
            </w:pPr>
            <w:proofErr w:type="gramStart"/>
            <w:r w:rsidRPr="0020357A">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20357A" w:rsidRDefault="00876796" w:rsidP="00876796">
            <w:pPr>
              <w:pStyle w:val="af5"/>
              <w:jc w:val="center"/>
              <w:rPr>
                <w:rFonts w:ascii="Times New Roman" w:hAnsi="Times New Roman" w:cs="Times New Roman"/>
                <w:color w:val="000000" w:themeColor="text1"/>
                <w:sz w:val="23"/>
                <w:szCs w:val="23"/>
              </w:rPr>
            </w:pPr>
            <w:proofErr w:type="gramStart"/>
            <w:r w:rsidRPr="0020357A">
              <w:rPr>
                <w:rFonts w:ascii="Times New Roman" w:hAnsi="Times New Roman" w:cs="Times New Roman"/>
                <w:color w:val="000000" w:themeColor="text1"/>
                <w:sz w:val="23"/>
                <w:szCs w:val="23"/>
              </w:rPr>
              <w:t>плодоовощная</w:t>
            </w:r>
            <w:proofErr w:type="gramEnd"/>
            <w:r w:rsidRPr="0020357A">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20357A" w:rsidRDefault="00876796" w:rsidP="00876796">
            <w:pPr>
              <w:pStyle w:val="af5"/>
              <w:jc w:val="center"/>
              <w:rPr>
                <w:rFonts w:ascii="Times New Roman" w:hAnsi="Times New Roman" w:cs="Times New Roman"/>
                <w:color w:val="000000" w:themeColor="text1"/>
                <w:sz w:val="23"/>
                <w:szCs w:val="23"/>
              </w:rPr>
            </w:pPr>
            <w:r w:rsidRPr="0020357A">
              <w:rPr>
                <w:rFonts w:ascii="Times New Roman" w:hAnsi="Times New Roman" w:cs="Times New Roman"/>
                <w:color w:val="000000" w:themeColor="text1"/>
                <w:sz w:val="23"/>
                <w:szCs w:val="23"/>
              </w:rPr>
              <w:t>5,0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10</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Депутатская, 8</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7) </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spellStart"/>
            <w:proofErr w:type="gramStart"/>
            <w:r w:rsidRPr="00A47693">
              <w:rPr>
                <w:rFonts w:ascii="Times New Roman" w:hAnsi="Times New Roman" w:cs="Times New Roman"/>
                <w:color w:val="000000" w:themeColor="text1"/>
                <w:sz w:val="23"/>
                <w:szCs w:val="23"/>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8,0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11</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Депутатская, 8 (автоцистерна)</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7)</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живая</w:t>
            </w:r>
            <w:proofErr w:type="gramEnd"/>
            <w:r w:rsidRPr="00A47693">
              <w:rPr>
                <w:rFonts w:ascii="Times New Roman" w:hAnsi="Times New Roman" w:cs="Times New Roman"/>
                <w:color w:val="000000" w:themeColor="text1"/>
                <w:sz w:val="23"/>
                <w:szCs w:val="23"/>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8,0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12</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Железнодорожная, 166</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8)</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spellStart"/>
            <w:proofErr w:type="gramStart"/>
            <w:r w:rsidRPr="00A47693">
              <w:rPr>
                <w:rFonts w:ascii="Times New Roman" w:hAnsi="Times New Roman" w:cs="Times New Roman"/>
                <w:color w:val="000000" w:themeColor="text1"/>
                <w:sz w:val="23"/>
                <w:szCs w:val="23"/>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8,0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13</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Железнодорожная, 166</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8)</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spellStart"/>
            <w:proofErr w:type="gramStart"/>
            <w:r w:rsidRPr="00A47693">
              <w:rPr>
                <w:rFonts w:ascii="Times New Roman" w:hAnsi="Times New Roman" w:cs="Times New Roman"/>
                <w:color w:val="000000" w:themeColor="text1"/>
                <w:sz w:val="23"/>
                <w:szCs w:val="23"/>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8,0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14</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 xml:space="preserve">г. Майкоп, ул. Пионерская </w:t>
            </w:r>
            <w:proofErr w:type="gramStart"/>
            <w:r w:rsidRPr="00A47693">
              <w:rPr>
                <w:rFonts w:ascii="Times New Roman" w:hAnsi="Times New Roman" w:cs="Times New Roman"/>
                <w:color w:val="000000" w:themeColor="text1"/>
                <w:sz w:val="23"/>
                <w:szCs w:val="23"/>
              </w:rPr>
              <w:t>-(</w:t>
            </w:r>
            <w:proofErr w:type="gramEnd"/>
            <w:r w:rsidRPr="00A47693">
              <w:rPr>
                <w:rFonts w:ascii="Times New Roman" w:hAnsi="Times New Roman" w:cs="Times New Roman"/>
                <w:color w:val="000000" w:themeColor="text1"/>
                <w:sz w:val="23"/>
                <w:szCs w:val="23"/>
              </w:rPr>
              <w:t>Бульвар Победы - у самолета)</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lastRenderedPageBreak/>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9)</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lastRenderedPageBreak/>
              <w:t>лоток</w:t>
            </w:r>
            <w:proofErr w:type="gramEnd"/>
            <w:r w:rsidRPr="00A47693">
              <w:rPr>
                <w:rFonts w:ascii="Times New Roman" w:hAnsi="Times New Roman" w:cs="Times New Roman"/>
                <w:color w:val="000000" w:themeColor="text1"/>
                <w:sz w:val="23"/>
                <w:szCs w:val="23"/>
              </w:rPr>
              <w:t xml:space="preserve"> холодильная камера</w:t>
            </w:r>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прохладительные</w:t>
            </w:r>
            <w:proofErr w:type="gramEnd"/>
            <w:r w:rsidRPr="00A47693">
              <w:rPr>
                <w:rFonts w:ascii="Times New Roman" w:hAnsi="Times New Roman" w:cs="Times New Roman"/>
                <w:color w:val="000000" w:themeColor="text1"/>
                <w:sz w:val="23"/>
                <w:szCs w:val="23"/>
              </w:rPr>
              <w:t xml:space="preserve"> напитки, попкорн</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lastRenderedPageBreak/>
              <w:t>15</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Пролетарская - К. Маркса</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10)</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spellStart"/>
            <w:proofErr w:type="gramStart"/>
            <w:r w:rsidRPr="00A47693">
              <w:rPr>
                <w:rFonts w:ascii="Times New Roman" w:hAnsi="Times New Roman" w:cs="Times New Roman"/>
                <w:color w:val="000000" w:themeColor="text1"/>
                <w:sz w:val="23"/>
                <w:szCs w:val="23"/>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5,0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16</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Спортивная, 6</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2)</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spellStart"/>
            <w:proofErr w:type="gramStart"/>
            <w:r w:rsidRPr="00A47693">
              <w:rPr>
                <w:rFonts w:ascii="Times New Roman" w:hAnsi="Times New Roman" w:cs="Times New Roman"/>
                <w:color w:val="000000" w:themeColor="text1"/>
                <w:sz w:val="23"/>
                <w:szCs w:val="23"/>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17</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Пионерская - (Бульвар Победы - у самолета)</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9)</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детские</w:t>
            </w:r>
            <w:proofErr w:type="gramEnd"/>
            <w:r w:rsidRPr="00A47693">
              <w:rPr>
                <w:rFonts w:ascii="Times New Roman" w:hAnsi="Times New Roman" w:cs="Times New Roman"/>
                <w:color w:val="000000" w:themeColor="text1"/>
                <w:sz w:val="23"/>
                <w:szCs w:val="23"/>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10,0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18</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Пионерская - (Бульвар Победы - у самолета)</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9)</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детские</w:t>
            </w:r>
            <w:proofErr w:type="gramEnd"/>
            <w:r w:rsidRPr="00A47693">
              <w:rPr>
                <w:rFonts w:ascii="Times New Roman" w:hAnsi="Times New Roman" w:cs="Times New Roman"/>
                <w:color w:val="000000" w:themeColor="text1"/>
                <w:sz w:val="23"/>
                <w:szCs w:val="23"/>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10,0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19</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Пионерская - (Бульвар Победы - у самолета)</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9)</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детские</w:t>
            </w:r>
            <w:proofErr w:type="gramEnd"/>
            <w:r w:rsidRPr="00A47693">
              <w:rPr>
                <w:rFonts w:ascii="Times New Roman" w:hAnsi="Times New Roman" w:cs="Times New Roman"/>
                <w:color w:val="000000" w:themeColor="text1"/>
                <w:sz w:val="23"/>
                <w:szCs w:val="23"/>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10,0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20</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w:t>
            </w:r>
            <w:proofErr w:type="spellStart"/>
            <w:r w:rsidRPr="00A47693">
              <w:rPr>
                <w:rFonts w:ascii="Times New Roman" w:hAnsi="Times New Roman" w:cs="Times New Roman"/>
                <w:color w:val="000000" w:themeColor="text1"/>
                <w:sz w:val="23"/>
                <w:szCs w:val="23"/>
              </w:rPr>
              <w:t>Краснооктябрьская</w:t>
            </w:r>
            <w:proofErr w:type="spellEnd"/>
            <w:r w:rsidRPr="00A47693">
              <w:rPr>
                <w:rFonts w:ascii="Times New Roman" w:hAnsi="Times New Roman" w:cs="Times New Roman"/>
                <w:color w:val="000000" w:themeColor="text1"/>
                <w:sz w:val="23"/>
                <w:szCs w:val="23"/>
              </w:rPr>
              <w:t xml:space="preserve"> - ул. Пушкина</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№11)</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детские</w:t>
            </w:r>
            <w:proofErr w:type="gramEnd"/>
            <w:r w:rsidRPr="00A47693">
              <w:rPr>
                <w:rFonts w:ascii="Times New Roman" w:hAnsi="Times New Roman" w:cs="Times New Roman"/>
                <w:color w:val="000000" w:themeColor="text1"/>
                <w:sz w:val="23"/>
                <w:szCs w:val="23"/>
              </w:rPr>
              <w:t xml:space="preserve"> аттракционы,</w:t>
            </w:r>
          </w:p>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детские</w:t>
            </w:r>
            <w:proofErr w:type="gramEnd"/>
            <w:r w:rsidRPr="00A47693">
              <w:rPr>
                <w:rFonts w:ascii="Times New Roman" w:hAnsi="Times New Roman" w:cs="Times New Roman"/>
                <w:color w:val="000000" w:themeColor="text1"/>
                <w:sz w:val="23"/>
                <w:szCs w:val="23"/>
              </w:rPr>
              <w:t xml:space="preserve"> игрушки</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10,0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21</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Пролетарская - ул. Гоголя</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12)</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непродовольственные</w:t>
            </w:r>
            <w:proofErr w:type="gramEnd"/>
            <w:r w:rsidRPr="00A47693">
              <w:rPr>
                <w:rFonts w:ascii="Times New Roman" w:hAnsi="Times New Roman" w:cs="Times New Roman"/>
                <w:color w:val="000000" w:themeColor="text1"/>
                <w:sz w:val="23"/>
                <w:szCs w:val="23"/>
              </w:rPr>
              <w:t xml:space="preserve"> товары</w:t>
            </w:r>
          </w:p>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изготовление</w:t>
            </w:r>
            <w:proofErr w:type="gramEnd"/>
            <w:r w:rsidRPr="00A47693">
              <w:rPr>
                <w:rFonts w:ascii="Times New Roman" w:hAnsi="Times New Roman" w:cs="Times New Roman"/>
                <w:color w:val="000000" w:themeColor="text1"/>
                <w:sz w:val="23"/>
                <w:szCs w:val="23"/>
              </w:rPr>
              <w:t xml:space="preserve"> ключей)</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3,0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22</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Пролетарская (между ул. Гоголя и ул. Жуковского)</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13)</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непродовольственные</w:t>
            </w:r>
            <w:proofErr w:type="gramEnd"/>
            <w:r w:rsidRPr="00A47693">
              <w:rPr>
                <w:rFonts w:ascii="Times New Roman" w:hAnsi="Times New Roman" w:cs="Times New Roman"/>
                <w:color w:val="000000" w:themeColor="text1"/>
                <w:sz w:val="23"/>
                <w:szCs w:val="23"/>
              </w:rPr>
              <w:t xml:space="preserve"> товары</w:t>
            </w:r>
          </w:p>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изготовление</w:t>
            </w:r>
            <w:proofErr w:type="gramEnd"/>
            <w:r w:rsidRPr="00A47693">
              <w:rPr>
                <w:rFonts w:ascii="Times New Roman" w:hAnsi="Times New Roman" w:cs="Times New Roman"/>
                <w:color w:val="000000" w:themeColor="text1"/>
                <w:sz w:val="23"/>
                <w:szCs w:val="23"/>
              </w:rPr>
              <w:t xml:space="preserve"> ключей)</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3,0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ул. Заводская, 3</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рядом</w:t>
            </w:r>
            <w:proofErr w:type="gramEnd"/>
            <w:r w:rsidRPr="00A47693">
              <w:rPr>
                <w:rFonts w:ascii="Times New Roman" w:hAnsi="Times New Roman" w:cs="Times New Roman"/>
                <w:color w:val="000000" w:themeColor="text1"/>
                <w:sz w:val="23"/>
                <w:szCs w:val="23"/>
              </w:rPr>
              <w:t xml:space="preserve"> с Детской поликлиникой № 2)</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14)</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5,0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24</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Димитрова (напротив Отделения Сбербанка</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 8620/072)</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15)</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5,0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25</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Депутатская, 8</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7)</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хлебобулочные</w:t>
            </w:r>
            <w:proofErr w:type="gramEnd"/>
            <w:r w:rsidRPr="00A47693">
              <w:rPr>
                <w:rFonts w:ascii="Times New Roman" w:hAnsi="Times New Roman" w:cs="Times New Roman"/>
                <w:color w:val="000000" w:themeColor="text1"/>
                <w:sz w:val="23"/>
                <w:szCs w:val="23"/>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3,0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26</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Адыгейская, 164</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lastRenderedPageBreak/>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16)</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lastRenderedPageBreak/>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хлебобулочные</w:t>
            </w:r>
            <w:proofErr w:type="gramEnd"/>
            <w:r w:rsidRPr="00A47693">
              <w:rPr>
                <w:rFonts w:ascii="Times New Roman" w:hAnsi="Times New Roman" w:cs="Times New Roman"/>
                <w:color w:val="000000" w:themeColor="text1"/>
                <w:sz w:val="23"/>
                <w:szCs w:val="23"/>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lastRenderedPageBreak/>
              <w:t>27</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Пионерская (площадь «Дружбы»)</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hyperlink w:anchor="sub_16" w:history="1">
              <w:proofErr w:type="gramStart"/>
              <w:r w:rsidRPr="00A47693">
                <w:rPr>
                  <w:rStyle w:val="af4"/>
                  <w:rFonts w:ascii="Times New Roman" w:hAnsi="Times New Roman" w:cs="Times New Roman"/>
                  <w:color w:val="000000" w:themeColor="text1"/>
                  <w:sz w:val="23"/>
                  <w:szCs w:val="23"/>
                </w:rPr>
                <w:t>приложение</w:t>
              </w:r>
              <w:proofErr w:type="gramEnd"/>
              <w:r w:rsidRPr="00A47693">
                <w:rPr>
                  <w:rStyle w:val="af4"/>
                  <w:rFonts w:ascii="Times New Roman" w:hAnsi="Times New Roman" w:cs="Times New Roman"/>
                  <w:color w:val="000000" w:themeColor="text1"/>
                  <w:sz w:val="23"/>
                  <w:szCs w:val="23"/>
                </w:rPr>
                <w:t xml:space="preserve"> № </w:t>
              </w:r>
            </w:hyperlink>
            <w:r w:rsidRPr="00A47693">
              <w:rPr>
                <w:rStyle w:val="af4"/>
                <w:rFonts w:ascii="Times New Roman" w:hAnsi="Times New Roman" w:cs="Times New Roman"/>
                <w:color w:val="000000" w:themeColor="text1"/>
                <w:sz w:val="23"/>
                <w:szCs w:val="23"/>
              </w:rPr>
              <w:t>17</w:t>
            </w:r>
            <w:r w:rsidRPr="00A47693">
              <w:rPr>
                <w:rFonts w:ascii="Times New Roman" w:hAnsi="Times New Roman" w:cs="Times New Roman"/>
                <w:color w:val="000000" w:themeColor="text1"/>
                <w:sz w:val="23"/>
                <w:szCs w:val="23"/>
              </w:rPr>
              <w:t>)</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детские</w:t>
            </w:r>
            <w:proofErr w:type="gramEnd"/>
            <w:r w:rsidRPr="00A47693">
              <w:rPr>
                <w:rFonts w:ascii="Times New Roman" w:hAnsi="Times New Roman" w:cs="Times New Roman"/>
                <w:color w:val="000000" w:themeColor="text1"/>
                <w:sz w:val="23"/>
                <w:szCs w:val="23"/>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10,0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28</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Калинина, 223</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18)</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29</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Юннатов, 11 (напротив заправки)</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19)</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spellStart"/>
            <w:proofErr w:type="gramStart"/>
            <w:r w:rsidRPr="00A47693">
              <w:rPr>
                <w:rFonts w:ascii="Times New Roman" w:hAnsi="Times New Roman" w:cs="Times New Roman"/>
                <w:color w:val="000000" w:themeColor="text1"/>
                <w:sz w:val="23"/>
                <w:szCs w:val="23"/>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8,0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30</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2-я Кирпичная (рядом с ТЦ «ЦКЗ»)</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8)</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хлебобулочные</w:t>
            </w:r>
            <w:proofErr w:type="gramEnd"/>
            <w:r w:rsidRPr="00A47693">
              <w:rPr>
                <w:rFonts w:ascii="Times New Roman" w:hAnsi="Times New Roman" w:cs="Times New Roman"/>
                <w:color w:val="000000" w:themeColor="text1"/>
                <w:sz w:val="23"/>
                <w:szCs w:val="23"/>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3,0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31</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proofErr w:type="spellStart"/>
            <w:r w:rsidRPr="00A47693">
              <w:rPr>
                <w:rFonts w:ascii="Times New Roman" w:hAnsi="Times New Roman" w:cs="Times New Roman"/>
                <w:color w:val="000000" w:themeColor="text1"/>
                <w:sz w:val="23"/>
                <w:szCs w:val="23"/>
              </w:rPr>
              <w:t>г.Майкоп</w:t>
            </w:r>
            <w:proofErr w:type="spellEnd"/>
            <w:r w:rsidRPr="00A47693">
              <w:rPr>
                <w:rFonts w:ascii="Times New Roman" w:hAnsi="Times New Roman" w:cs="Times New Roman"/>
                <w:color w:val="000000" w:themeColor="text1"/>
                <w:sz w:val="23"/>
                <w:szCs w:val="23"/>
              </w:rPr>
              <w:t xml:space="preserve">, </w:t>
            </w:r>
            <w:proofErr w:type="spellStart"/>
            <w:r w:rsidRPr="00A47693">
              <w:rPr>
                <w:rFonts w:ascii="Times New Roman" w:hAnsi="Times New Roman" w:cs="Times New Roman"/>
                <w:color w:val="000000" w:themeColor="text1"/>
                <w:sz w:val="23"/>
                <w:szCs w:val="23"/>
              </w:rPr>
              <w:t>ул.Красногвардейская</w:t>
            </w:r>
            <w:proofErr w:type="spellEnd"/>
            <w:r w:rsidRPr="00A47693">
              <w:rPr>
                <w:rFonts w:ascii="Times New Roman" w:hAnsi="Times New Roman" w:cs="Times New Roman"/>
                <w:color w:val="000000" w:themeColor="text1"/>
                <w:sz w:val="23"/>
                <w:szCs w:val="23"/>
              </w:rPr>
              <w:t>, 6</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Style w:val="af4"/>
                <w:rFonts w:ascii="Times New Roman" w:hAnsi="Times New Roman" w:cs="Times New Roman"/>
                <w:color w:val="000000" w:themeColor="text1"/>
                <w:sz w:val="23"/>
                <w:szCs w:val="23"/>
              </w:rPr>
              <w:t>приложение</w:t>
            </w:r>
            <w:proofErr w:type="gramEnd"/>
            <w:r w:rsidRPr="00A47693">
              <w:rPr>
                <w:rStyle w:val="af4"/>
                <w:rFonts w:ascii="Times New Roman" w:hAnsi="Times New Roman" w:cs="Times New Roman"/>
                <w:color w:val="000000" w:themeColor="text1"/>
                <w:sz w:val="23"/>
                <w:szCs w:val="23"/>
              </w:rPr>
              <w:t xml:space="preserve"> № 20)</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10,0</w:t>
            </w:r>
          </w:p>
        </w:tc>
      </w:tr>
      <w:tr w:rsidR="00876796" w:rsidRPr="000C104A"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32</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proofErr w:type="spellStart"/>
            <w:r w:rsidRPr="00A47693">
              <w:rPr>
                <w:rFonts w:ascii="Times New Roman" w:hAnsi="Times New Roman" w:cs="Times New Roman"/>
                <w:color w:val="000000" w:themeColor="text1"/>
                <w:sz w:val="23"/>
                <w:szCs w:val="23"/>
              </w:rPr>
              <w:t>г.Майкоп</w:t>
            </w:r>
            <w:proofErr w:type="spellEnd"/>
            <w:r w:rsidRPr="00A47693">
              <w:rPr>
                <w:rFonts w:ascii="Times New Roman" w:hAnsi="Times New Roman" w:cs="Times New Roman"/>
                <w:color w:val="000000" w:themeColor="text1"/>
                <w:sz w:val="23"/>
                <w:szCs w:val="23"/>
              </w:rPr>
              <w:t>, 6-й Переулок, 1 (</w:t>
            </w:r>
            <w:r w:rsidRPr="00A47693">
              <w:rPr>
                <w:rStyle w:val="af4"/>
                <w:rFonts w:ascii="Times New Roman" w:hAnsi="Times New Roman" w:cs="Times New Roman"/>
                <w:color w:val="000000" w:themeColor="text1"/>
                <w:sz w:val="23"/>
                <w:szCs w:val="23"/>
              </w:rPr>
              <w:t>приложение № 21</w:t>
            </w:r>
            <w:r w:rsidRPr="00A47693">
              <w:rPr>
                <w:rFonts w:ascii="Times New Roman" w:hAnsi="Times New Roman" w:cs="Times New Roman"/>
                <w:color w:val="000000" w:themeColor="text1"/>
                <w:sz w:val="23"/>
                <w:szCs w:val="23"/>
              </w:rPr>
              <w:t xml:space="preserve">) </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33</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Гоголя - ул. Крестьянская (около торг.</w:t>
            </w:r>
          </w:p>
          <w:p w:rsidR="00876796" w:rsidRPr="00A47693" w:rsidRDefault="00876796" w:rsidP="00876796">
            <w:pPr>
              <w:pStyle w:val="af6"/>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центра</w:t>
            </w:r>
            <w:proofErr w:type="gramEnd"/>
            <w:r w:rsidRPr="00A47693">
              <w:rPr>
                <w:rFonts w:ascii="Times New Roman" w:hAnsi="Times New Roman" w:cs="Times New Roman"/>
                <w:color w:val="000000" w:themeColor="text1"/>
                <w:sz w:val="23"/>
                <w:szCs w:val="23"/>
              </w:rPr>
              <w:t xml:space="preserve"> «Фаворит»)</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22)</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непродовольственные</w:t>
            </w:r>
            <w:proofErr w:type="gramEnd"/>
            <w:r w:rsidRPr="00A47693">
              <w:rPr>
                <w:rFonts w:ascii="Times New Roman" w:hAnsi="Times New Roman" w:cs="Times New Roman"/>
                <w:color w:val="000000" w:themeColor="text1"/>
                <w:sz w:val="23"/>
                <w:szCs w:val="23"/>
              </w:rPr>
              <w:t xml:space="preserve"> товары</w:t>
            </w:r>
          </w:p>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изготовление</w:t>
            </w:r>
            <w:proofErr w:type="gramEnd"/>
            <w:r w:rsidRPr="00A47693">
              <w:rPr>
                <w:rFonts w:ascii="Times New Roman" w:hAnsi="Times New Roman" w:cs="Times New Roman"/>
                <w:color w:val="000000" w:themeColor="text1"/>
                <w:sz w:val="23"/>
                <w:szCs w:val="23"/>
              </w:rPr>
              <w:t xml:space="preserve"> ключей)</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3,0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34</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Свердлова, 72</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23)</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9,0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35</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Чкалова, 80а</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w:t>
            </w:r>
            <w:r>
              <w:rPr>
                <w:rFonts w:ascii="Times New Roman" w:hAnsi="Times New Roman" w:cs="Times New Roman"/>
                <w:color w:val="000000" w:themeColor="text1"/>
                <w:sz w:val="23"/>
                <w:szCs w:val="23"/>
              </w:rPr>
              <w:t>24</w:t>
            </w:r>
            <w:r w:rsidRPr="00A47693">
              <w:rPr>
                <w:rFonts w:ascii="Times New Roman" w:hAnsi="Times New Roman" w:cs="Times New Roman"/>
                <w:color w:val="000000" w:themeColor="text1"/>
                <w:sz w:val="23"/>
                <w:szCs w:val="23"/>
              </w:rPr>
              <w:t>)</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хлебобулочные</w:t>
            </w:r>
            <w:proofErr w:type="gramEnd"/>
            <w:r w:rsidRPr="00A47693">
              <w:rPr>
                <w:rFonts w:ascii="Times New Roman" w:hAnsi="Times New Roman" w:cs="Times New Roman"/>
                <w:color w:val="000000" w:themeColor="text1"/>
                <w:sz w:val="23"/>
                <w:szCs w:val="23"/>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3,0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36</w:t>
            </w:r>
          </w:p>
          <w:p w:rsidR="00876796" w:rsidRPr="000C104A" w:rsidRDefault="00876796" w:rsidP="00876796">
            <w:pPr>
              <w:autoSpaceDE w:val="0"/>
              <w:autoSpaceDN w:val="0"/>
              <w:adjustRightInd w:val="0"/>
              <w:jc w:val="center"/>
            </w:pPr>
          </w:p>
        </w:tc>
        <w:tc>
          <w:tcPr>
            <w:tcW w:w="5919"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6"/>
              <w:rPr>
                <w:rFonts w:ascii="Times New Roman" w:hAnsi="Times New Roman" w:cs="Times New Roman"/>
                <w:color w:val="000000" w:themeColor="text1"/>
                <w:sz w:val="23"/>
                <w:szCs w:val="23"/>
              </w:rPr>
            </w:pPr>
            <w:r w:rsidRPr="00BE6B8C">
              <w:rPr>
                <w:rFonts w:ascii="Times New Roman" w:hAnsi="Times New Roman" w:cs="Times New Roman"/>
                <w:color w:val="000000" w:themeColor="text1"/>
                <w:sz w:val="23"/>
                <w:szCs w:val="23"/>
              </w:rPr>
              <w:t>ст. Ханская, ул. Верещагина и ул. Революционная (приложение № 25)</w:t>
            </w:r>
          </w:p>
        </w:tc>
        <w:tc>
          <w:tcPr>
            <w:tcW w:w="2551"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5"/>
              <w:jc w:val="center"/>
              <w:rPr>
                <w:rFonts w:ascii="Times New Roman" w:hAnsi="Times New Roman" w:cs="Times New Roman"/>
                <w:color w:val="000000" w:themeColor="text1"/>
                <w:sz w:val="23"/>
                <w:szCs w:val="23"/>
              </w:rPr>
            </w:pPr>
            <w:proofErr w:type="gramStart"/>
            <w:r w:rsidRPr="00BE6B8C">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5"/>
              <w:jc w:val="center"/>
              <w:rPr>
                <w:rFonts w:ascii="Times New Roman" w:hAnsi="Times New Roman" w:cs="Times New Roman"/>
                <w:color w:val="000000" w:themeColor="text1"/>
                <w:sz w:val="23"/>
                <w:szCs w:val="23"/>
              </w:rPr>
            </w:pPr>
            <w:proofErr w:type="gramStart"/>
            <w:r w:rsidRPr="00BE6B8C">
              <w:rPr>
                <w:rFonts w:ascii="Times New Roman" w:hAnsi="Times New Roman" w:cs="Times New Roman"/>
                <w:color w:val="000000" w:themeColor="text1"/>
                <w:sz w:val="23"/>
                <w:szCs w:val="23"/>
              </w:rPr>
              <w:t>плодоовощная</w:t>
            </w:r>
            <w:proofErr w:type="gramEnd"/>
            <w:r w:rsidRPr="00BE6B8C">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5"/>
              <w:jc w:val="center"/>
              <w:rPr>
                <w:rFonts w:ascii="Times New Roman" w:hAnsi="Times New Roman" w:cs="Times New Roman"/>
                <w:color w:val="000000" w:themeColor="text1"/>
                <w:sz w:val="23"/>
                <w:szCs w:val="23"/>
              </w:rPr>
            </w:pPr>
            <w:r w:rsidRPr="00BE6B8C">
              <w:rPr>
                <w:rFonts w:ascii="Times New Roman" w:hAnsi="Times New Roman" w:cs="Times New Roman"/>
                <w:color w:val="000000" w:themeColor="text1"/>
                <w:sz w:val="23"/>
                <w:szCs w:val="23"/>
              </w:rPr>
              <w:t>10,0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37</w:t>
            </w:r>
          </w:p>
        </w:tc>
        <w:tc>
          <w:tcPr>
            <w:tcW w:w="5919"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6"/>
              <w:rPr>
                <w:rFonts w:ascii="Times New Roman" w:hAnsi="Times New Roman" w:cs="Times New Roman"/>
                <w:color w:val="000000" w:themeColor="text1"/>
                <w:sz w:val="23"/>
                <w:szCs w:val="23"/>
              </w:rPr>
            </w:pPr>
            <w:r w:rsidRPr="00BE6B8C">
              <w:rPr>
                <w:rFonts w:ascii="Times New Roman" w:hAnsi="Times New Roman" w:cs="Times New Roman"/>
                <w:color w:val="000000" w:themeColor="text1"/>
                <w:sz w:val="23"/>
                <w:szCs w:val="23"/>
              </w:rPr>
              <w:t>х. </w:t>
            </w:r>
            <w:proofErr w:type="spellStart"/>
            <w:r w:rsidRPr="00BE6B8C">
              <w:rPr>
                <w:rFonts w:ascii="Times New Roman" w:hAnsi="Times New Roman" w:cs="Times New Roman"/>
                <w:color w:val="000000" w:themeColor="text1"/>
                <w:sz w:val="23"/>
                <w:szCs w:val="23"/>
              </w:rPr>
              <w:t>Гавердовский</w:t>
            </w:r>
            <w:proofErr w:type="spellEnd"/>
            <w:r w:rsidRPr="00BE6B8C">
              <w:rPr>
                <w:rFonts w:ascii="Times New Roman" w:hAnsi="Times New Roman" w:cs="Times New Roman"/>
                <w:color w:val="000000" w:themeColor="text1"/>
                <w:sz w:val="23"/>
                <w:szCs w:val="23"/>
              </w:rPr>
              <w:t>, ул. Садовая (конечная остановка - разворотное кольцо). (</w:t>
            </w:r>
            <w:proofErr w:type="gramStart"/>
            <w:r w:rsidRPr="00BE6B8C">
              <w:rPr>
                <w:rFonts w:ascii="Times New Roman" w:hAnsi="Times New Roman" w:cs="Times New Roman"/>
                <w:color w:val="000000" w:themeColor="text1"/>
                <w:sz w:val="23"/>
                <w:szCs w:val="23"/>
              </w:rPr>
              <w:t>приложение</w:t>
            </w:r>
            <w:proofErr w:type="gramEnd"/>
            <w:r w:rsidRPr="00BE6B8C">
              <w:rPr>
                <w:rFonts w:ascii="Times New Roman" w:hAnsi="Times New Roman" w:cs="Times New Roman"/>
                <w:color w:val="000000" w:themeColor="text1"/>
                <w:sz w:val="23"/>
                <w:szCs w:val="23"/>
              </w:rPr>
              <w:t xml:space="preserve"> № 26)</w:t>
            </w:r>
          </w:p>
        </w:tc>
        <w:tc>
          <w:tcPr>
            <w:tcW w:w="2551"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5"/>
              <w:jc w:val="center"/>
              <w:rPr>
                <w:rFonts w:ascii="Times New Roman" w:hAnsi="Times New Roman" w:cs="Times New Roman"/>
                <w:color w:val="000000" w:themeColor="text1"/>
                <w:sz w:val="23"/>
                <w:szCs w:val="23"/>
              </w:rPr>
            </w:pPr>
            <w:bookmarkStart w:id="5" w:name="_GoBack"/>
            <w:proofErr w:type="gramStart"/>
            <w:r w:rsidRPr="00BE6B8C">
              <w:rPr>
                <w:rFonts w:ascii="Times New Roman" w:hAnsi="Times New Roman" w:cs="Times New Roman"/>
                <w:color w:val="000000" w:themeColor="text1"/>
                <w:sz w:val="23"/>
                <w:szCs w:val="23"/>
              </w:rPr>
              <w:t>палатк</w:t>
            </w:r>
            <w:bookmarkEnd w:id="5"/>
            <w:r w:rsidRPr="00BE6B8C">
              <w:rPr>
                <w:rFonts w:ascii="Times New Roman" w:hAnsi="Times New Roman" w:cs="Times New Roman"/>
                <w:color w:val="000000" w:themeColor="text1"/>
                <w:sz w:val="23"/>
                <w:szCs w:val="23"/>
              </w:rPr>
              <w:t>а</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5"/>
              <w:jc w:val="center"/>
              <w:rPr>
                <w:rFonts w:ascii="Times New Roman" w:hAnsi="Times New Roman" w:cs="Times New Roman"/>
                <w:color w:val="000000" w:themeColor="text1"/>
                <w:sz w:val="23"/>
                <w:szCs w:val="23"/>
              </w:rPr>
            </w:pPr>
            <w:proofErr w:type="gramStart"/>
            <w:r w:rsidRPr="00BE6B8C">
              <w:rPr>
                <w:rFonts w:ascii="Times New Roman" w:hAnsi="Times New Roman" w:cs="Times New Roman"/>
                <w:color w:val="000000" w:themeColor="text1"/>
                <w:sz w:val="23"/>
                <w:szCs w:val="23"/>
              </w:rPr>
              <w:t>плодоовощная</w:t>
            </w:r>
            <w:proofErr w:type="gramEnd"/>
            <w:r w:rsidRPr="00BE6B8C">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5"/>
              <w:jc w:val="center"/>
              <w:rPr>
                <w:rFonts w:ascii="Times New Roman" w:hAnsi="Times New Roman" w:cs="Times New Roman"/>
                <w:color w:val="000000" w:themeColor="text1"/>
                <w:sz w:val="23"/>
                <w:szCs w:val="23"/>
              </w:rPr>
            </w:pPr>
            <w:r w:rsidRPr="00BE6B8C">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38</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Гоголя (рядом с автостанцией).</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22)</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непродовольственные</w:t>
            </w:r>
            <w:proofErr w:type="gramEnd"/>
            <w:r w:rsidRPr="00A47693">
              <w:rPr>
                <w:rFonts w:ascii="Times New Roman" w:hAnsi="Times New Roman" w:cs="Times New Roman"/>
                <w:color w:val="000000" w:themeColor="text1"/>
                <w:sz w:val="23"/>
                <w:szCs w:val="23"/>
              </w:rPr>
              <w:t xml:space="preserve"> товары</w:t>
            </w:r>
          </w:p>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изготовление</w:t>
            </w:r>
            <w:proofErr w:type="gramEnd"/>
            <w:r w:rsidRPr="00A47693">
              <w:rPr>
                <w:rFonts w:ascii="Times New Roman" w:hAnsi="Times New Roman" w:cs="Times New Roman"/>
                <w:color w:val="000000" w:themeColor="text1"/>
                <w:sz w:val="23"/>
                <w:szCs w:val="23"/>
              </w:rPr>
              <w:t xml:space="preserve"> ключей)</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3,0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39</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w:t>
            </w:r>
            <w:proofErr w:type="spellStart"/>
            <w:r w:rsidRPr="00A47693">
              <w:rPr>
                <w:rFonts w:ascii="Times New Roman" w:hAnsi="Times New Roman" w:cs="Times New Roman"/>
                <w:color w:val="000000" w:themeColor="text1"/>
                <w:sz w:val="23"/>
                <w:szCs w:val="23"/>
              </w:rPr>
              <w:t>Краснооктябрьская</w:t>
            </w:r>
            <w:proofErr w:type="spellEnd"/>
            <w:r w:rsidRPr="00A47693">
              <w:rPr>
                <w:rFonts w:ascii="Times New Roman" w:hAnsi="Times New Roman" w:cs="Times New Roman"/>
                <w:color w:val="000000" w:themeColor="text1"/>
                <w:sz w:val="23"/>
                <w:szCs w:val="23"/>
              </w:rPr>
              <w:t xml:space="preserve"> (на углу с ул. Пушкина, нечетная сторона)</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11)</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0"/>
                <w:szCs w:val="20"/>
              </w:rPr>
            </w:pPr>
            <w:proofErr w:type="spellStart"/>
            <w:proofErr w:type="gramStart"/>
            <w:r w:rsidRPr="00A47693">
              <w:rPr>
                <w:rFonts w:ascii="Times New Roman" w:hAnsi="Times New Roman" w:cs="Times New Roman"/>
                <w:color w:val="000000" w:themeColor="text1"/>
                <w:sz w:val="20"/>
                <w:szCs w:val="20"/>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40</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w:t>
            </w:r>
            <w:proofErr w:type="spellStart"/>
            <w:r w:rsidRPr="00A47693">
              <w:rPr>
                <w:rFonts w:ascii="Times New Roman" w:hAnsi="Times New Roman" w:cs="Times New Roman"/>
                <w:color w:val="000000" w:themeColor="text1"/>
                <w:sz w:val="23"/>
                <w:szCs w:val="23"/>
              </w:rPr>
              <w:t>Хакурате</w:t>
            </w:r>
            <w:proofErr w:type="spellEnd"/>
            <w:r w:rsidRPr="00A47693">
              <w:rPr>
                <w:rFonts w:ascii="Times New Roman" w:hAnsi="Times New Roman" w:cs="Times New Roman"/>
                <w:color w:val="000000" w:themeColor="text1"/>
                <w:sz w:val="23"/>
                <w:szCs w:val="23"/>
              </w:rPr>
              <w:t>, 325</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27)</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хлебобулочные</w:t>
            </w:r>
            <w:proofErr w:type="gramEnd"/>
            <w:r w:rsidRPr="00A47693">
              <w:rPr>
                <w:rFonts w:ascii="Times New Roman" w:hAnsi="Times New Roman" w:cs="Times New Roman"/>
                <w:color w:val="000000" w:themeColor="text1"/>
                <w:sz w:val="23"/>
                <w:szCs w:val="23"/>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3,0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41</w:t>
            </w:r>
          </w:p>
        </w:tc>
        <w:tc>
          <w:tcPr>
            <w:tcW w:w="5919"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6"/>
              <w:rPr>
                <w:rFonts w:ascii="Times New Roman" w:hAnsi="Times New Roman" w:cs="Times New Roman"/>
                <w:color w:val="000000" w:themeColor="text1"/>
                <w:sz w:val="23"/>
                <w:szCs w:val="23"/>
              </w:rPr>
            </w:pPr>
            <w:r w:rsidRPr="00BE6B8C">
              <w:rPr>
                <w:rFonts w:ascii="Times New Roman" w:hAnsi="Times New Roman" w:cs="Times New Roman"/>
                <w:color w:val="000000" w:themeColor="text1"/>
                <w:sz w:val="23"/>
                <w:szCs w:val="23"/>
              </w:rPr>
              <w:t>ст. Ханская, ул. Верещагина, 66</w:t>
            </w:r>
          </w:p>
          <w:p w:rsidR="00876796" w:rsidRPr="00BE6B8C" w:rsidRDefault="00876796" w:rsidP="00876796">
            <w:pPr>
              <w:pStyle w:val="af6"/>
              <w:rPr>
                <w:rFonts w:ascii="Times New Roman" w:hAnsi="Times New Roman" w:cs="Times New Roman"/>
                <w:color w:val="000000" w:themeColor="text1"/>
                <w:sz w:val="23"/>
                <w:szCs w:val="23"/>
              </w:rPr>
            </w:pPr>
            <w:r w:rsidRPr="00BE6B8C">
              <w:rPr>
                <w:rFonts w:ascii="Times New Roman" w:hAnsi="Times New Roman" w:cs="Times New Roman"/>
                <w:color w:val="000000" w:themeColor="text1"/>
                <w:sz w:val="23"/>
                <w:szCs w:val="23"/>
              </w:rPr>
              <w:t>(</w:t>
            </w:r>
            <w:proofErr w:type="gramStart"/>
            <w:r w:rsidRPr="00BE6B8C">
              <w:rPr>
                <w:rFonts w:ascii="Times New Roman" w:hAnsi="Times New Roman" w:cs="Times New Roman"/>
                <w:color w:val="000000" w:themeColor="text1"/>
                <w:sz w:val="23"/>
                <w:szCs w:val="23"/>
              </w:rPr>
              <w:t>приложение</w:t>
            </w:r>
            <w:proofErr w:type="gramEnd"/>
            <w:r w:rsidRPr="00BE6B8C">
              <w:rPr>
                <w:rFonts w:ascii="Times New Roman" w:hAnsi="Times New Roman" w:cs="Times New Roman"/>
                <w:color w:val="000000" w:themeColor="text1"/>
                <w:sz w:val="23"/>
                <w:szCs w:val="23"/>
              </w:rPr>
              <w:t xml:space="preserve"> № 25)</w:t>
            </w:r>
          </w:p>
        </w:tc>
        <w:tc>
          <w:tcPr>
            <w:tcW w:w="2551"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5"/>
              <w:jc w:val="center"/>
              <w:rPr>
                <w:rFonts w:ascii="Times New Roman" w:hAnsi="Times New Roman" w:cs="Times New Roman"/>
                <w:color w:val="000000" w:themeColor="text1"/>
                <w:sz w:val="23"/>
                <w:szCs w:val="23"/>
              </w:rPr>
            </w:pPr>
            <w:proofErr w:type="gramStart"/>
            <w:r w:rsidRPr="00BE6B8C">
              <w:rPr>
                <w:rFonts w:ascii="Times New Roman" w:hAnsi="Times New Roman" w:cs="Times New Roman"/>
                <w:color w:val="000000" w:themeColor="text1"/>
                <w:sz w:val="23"/>
                <w:szCs w:val="23"/>
              </w:rPr>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5"/>
              <w:jc w:val="center"/>
              <w:rPr>
                <w:rFonts w:ascii="Times New Roman" w:hAnsi="Times New Roman" w:cs="Times New Roman"/>
                <w:color w:val="000000" w:themeColor="text1"/>
                <w:sz w:val="23"/>
                <w:szCs w:val="23"/>
              </w:rPr>
            </w:pPr>
            <w:proofErr w:type="gramStart"/>
            <w:r w:rsidRPr="00BE6B8C">
              <w:rPr>
                <w:rFonts w:ascii="Times New Roman" w:hAnsi="Times New Roman" w:cs="Times New Roman"/>
                <w:color w:val="000000" w:themeColor="text1"/>
                <w:sz w:val="23"/>
                <w:szCs w:val="23"/>
              </w:rPr>
              <w:t>плодоовощная</w:t>
            </w:r>
            <w:proofErr w:type="gramEnd"/>
            <w:r w:rsidRPr="00BE6B8C">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5"/>
              <w:jc w:val="center"/>
              <w:rPr>
                <w:rFonts w:ascii="Times New Roman" w:hAnsi="Times New Roman" w:cs="Times New Roman"/>
                <w:color w:val="000000" w:themeColor="text1"/>
                <w:sz w:val="23"/>
                <w:szCs w:val="23"/>
              </w:rPr>
            </w:pPr>
            <w:r w:rsidRPr="00BE6B8C">
              <w:rPr>
                <w:rFonts w:ascii="Times New Roman" w:hAnsi="Times New Roman" w:cs="Times New Roman"/>
                <w:color w:val="000000" w:themeColor="text1"/>
                <w:sz w:val="23"/>
                <w:szCs w:val="23"/>
              </w:rPr>
              <w:t>9,0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lastRenderedPageBreak/>
              <w:t>42</w:t>
            </w:r>
          </w:p>
        </w:tc>
        <w:tc>
          <w:tcPr>
            <w:tcW w:w="5919"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6"/>
              <w:rPr>
                <w:rFonts w:ascii="Times New Roman" w:hAnsi="Times New Roman" w:cs="Times New Roman"/>
                <w:color w:val="000000" w:themeColor="text1"/>
                <w:sz w:val="23"/>
                <w:szCs w:val="23"/>
              </w:rPr>
            </w:pPr>
            <w:r w:rsidRPr="00BE6B8C">
              <w:rPr>
                <w:rFonts w:ascii="Times New Roman" w:hAnsi="Times New Roman" w:cs="Times New Roman"/>
                <w:color w:val="000000" w:themeColor="text1"/>
                <w:sz w:val="23"/>
                <w:szCs w:val="23"/>
              </w:rPr>
              <w:t>ст. Ханская, ул. Верещагина/ ул. Ленина</w:t>
            </w:r>
          </w:p>
          <w:p w:rsidR="00876796" w:rsidRPr="00BE6B8C" w:rsidRDefault="00876796" w:rsidP="00876796">
            <w:pPr>
              <w:pStyle w:val="af6"/>
              <w:rPr>
                <w:rFonts w:ascii="Times New Roman" w:hAnsi="Times New Roman" w:cs="Times New Roman"/>
                <w:color w:val="000000" w:themeColor="text1"/>
                <w:sz w:val="23"/>
                <w:szCs w:val="23"/>
              </w:rPr>
            </w:pPr>
            <w:r w:rsidRPr="00BE6B8C">
              <w:rPr>
                <w:rFonts w:ascii="Times New Roman" w:hAnsi="Times New Roman" w:cs="Times New Roman"/>
                <w:color w:val="000000" w:themeColor="text1"/>
                <w:sz w:val="23"/>
                <w:szCs w:val="23"/>
              </w:rPr>
              <w:t>(</w:t>
            </w:r>
            <w:proofErr w:type="gramStart"/>
            <w:r w:rsidRPr="00BE6B8C">
              <w:rPr>
                <w:rFonts w:ascii="Times New Roman" w:hAnsi="Times New Roman" w:cs="Times New Roman"/>
                <w:color w:val="000000" w:themeColor="text1"/>
                <w:sz w:val="23"/>
                <w:szCs w:val="23"/>
              </w:rPr>
              <w:t>приложение</w:t>
            </w:r>
            <w:proofErr w:type="gramEnd"/>
            <w:r w:rsidRPr="00BE6B8C">
              <w:rPr>
                <w:rFonts w:ascii="Times New Roman" w:hAnsi="Times New Roman" w:cs="Times New Roman"/>
                <w:color w:val="000000" w:themeColor="text1"/>
                <w:sz w:val="23"/>
                <w:szCs w:val="23"/>
              </w:rPr>
              <w:t xml:space="preserve"> № 28)</w:t>
            </w:r>
          </w:p>
        </w:tc>
        <w:tc>
          <w:tcPr>
            <w:tcW w:w="2551"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5"/>
              <w:jc w:val="center"/>
              <w:rPr>
                <w:rFonts w:ascii="Times New Roman" w:hAnsi="Times New Roman" w:cs="Times New Roman"/>
                <w:color w:val="000000" w:themeColor="text1"/>
                <w:sz w:val="23"/>
                <w:szCs w:val="23"/>
              </w:rPr>
            </w:pPr>
            <w:proofErr w:type="gramStart"/>
            <w:r w:rsidRPr="00BE6B8C">
              <w:rPr>
                <w:rFonts w:ascii="Times New Roman" w:hAnsi="Times New Roman" w:cs="Times New Roman"/>
                <w:color w:val="000000" w:themeColor="text1"/>
                <w:sz w:val="23"/>
                <w:szCs w:val="23"/>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5"/>
              <w:jc w:val="center"/>
              <w:rPr>
                <w:rFonts w:ascii="Times New Roman" w:hAnsi="Times New Roman" w:cs="Times New Roman"/>
                <w:color w:val="000000" w:themeColor="text1"/>
                <w:sz w:val="23"/>
                <w:szCs w:val="23"/>
              </w:rPr>
            </w:pPr>
            <w:proofErr w:type="gramStart"/>
            <w:r w:rsidRPr="00BE6B8C">
              <w:rPr>
                <w:rFonts w:ascii="Times New Roman" w:hAnsi="Times New Roman" w:cs="Times New Roman"/>
                <w:color w:val="000000" w:themeColor="text1"/>
                <w:sz w:val="23"/>
                <w:szCs w:val="23"/>
              </w:rPr>
              <w:t>живая</w:t>
            </w:r>
            <w:proofErr w:type="gramEnd"/>
            <w:r w:rsidRPr="00BE6B8C">
              <w:rPr>
                <w:rFonts w:ascii="Times New Roman" w:hAnsi="Times New Roman" w:cs="Times New Roman"/>
                <w:color w:val="000000" w:themeColor="text1"/>
                <w:sz w:val="23"/>
                <w:szCs w:val="23"/>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5"/>
              <w:jc w:val="center"/>
              <w:rPr>
                <w:rFonts w:ascii="Times New Roman" w:hAnsi="Times New Roman" w:cs="Times New Roman"/>
                <w:color w:val="000000" w:themeColor="text1"/>
                <w:sz w:val="23"/>
                <w:szCs w:val="23"/>
              </w:rPr>
            </w:pPr>
            <w:r w:rsidRPr="00BE6B8C">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43</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Первомайская - четная сторона (рядом с АГУ)</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29)</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0"/>
                <w:szCs w:val="20"/>
              </w:rPr>
            </w:pPr>
            <w:proofErr w:type="spellStart"/>
            <w:proofErr w:type="gramStart"/>
            <w:r w:rsidRPr="00A47693">
              <w:rPr>
                <w:rFonts w:ascii="Times New Roman" w:hAnsi="Times New Roman" w:cs="Times New Roman"/>
                <w:color w:val="000000" w:themeColor="text1"/>
                <w:sz w:val="20"/>
                <w:szCs w:val="20"/>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44</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Первомайская - нечетная сторона (рядом с МГТУ)</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29)</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0"/>
                <w:szCs w:val="20"/>
              </w:rPr>
            </w:pPr>
            <w:proofErr w:type="spellStart"/>
            <w:proofErr w:type="gramStart"/>
            <w:r w:rsidRPr="00A47693">
              <w:rPr>
                <w:rFonts w:ascii="Times New Roman" w:hAnsi="Times New Roman" w:cs="Times New Roman"/>
                <w:color w:val="000000" w:themeColor="text1"/>
                <w:sz w:val="20"/>
                <w:szCs w:val="20"/>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45</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Пионерская (напротив ТЦ «Галерея № 1»)</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№30)</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0"/>
                <w:szCs w:val="20"/>
              </w:rPr>
            </w:pPr>
            <w:proofErr w:type="spellStart"/>
            <w:proofErr w:type="gramStart"/>
            <w:r w:rsidRPr="00A47693">
              <w:rPr>
                <w:rFonts w:ascii="Times New Roman" w:hAnsi="Times New Roman" w:cs="Times New Roman"/>
                <w:color w:val="000000" w:themeColor="text1"/>
                <w:sz w:val="20"/>
                <w:szCs w:val="20"/>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46</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Шоссейная (от памятника Николаю Чудотворцу до поворота на АЗС «Лукойл»)</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Style w:val="af4"/>
                <w:rFonts w:ascii="Times New Roman" w:hAnsi="Times New Roman" w:cs="Times New Roman"/>
                <w:color w:val="000000" w:themeColor="text1"/>
                <w:sz w:val="23"/>
                <w:szCs w:val="23"/>
              </w:rPr>
              <w:t>приложение</w:t>
            </w:r>
            <w:proofErr w:type="gramEnd"/>
            <w:r w:rsidRPr="00A47693">
              <w:rPr>
                <w:rStyle w:val="af4"/>
                <w:rFonts w:ascii="Times New Roman" w:hAnsi="Times New Roman" w:cs="Times New Roman"/>
                <w:color w:val="000000" w:themeColor="text1"/>
                <w:sz w:val="23"/>
                <w:szCs w:val="23"/>
              </w:rPr>
              <w:t xml:space="preserve"> № 31</w:t>
            </w:r>
            <w:r w:rsidRPr="00A47693">
              <w:rPr>
                <w:rFonts w:ascii="Times New Roman" w:hAnsi="Times New Roman" w:cs="Times New Roman"/>
                <w:color w:val="000000" w:themeColor="text1"/>
                <w:sz w:val="23"/>
                <w:szCs w:val="23"/>
              </w:rPr>
              <w:t>)</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4,0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47</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Шоссейная (от памятника Николаю Чудотворцу до поворота на АЗС «Лукойл»)</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Style w:val="af4"/>
                <w:rFonts w:ascii="Times New Roman" w:hAnsi="Times New Roman" w:cs="Times New Roman"/>
                <w:color w:val="000000" w:themeColor="text1"/>
                <w:sz w:val="23"/>
                <w:szCs w:val="23"/>
              </w:rPr>
              <w:t>приложение</w:t>
            </w:r>
            <w:proofErr w:type="gramEnd"/>
            <w:r w:rsidRPr="00A47693">
              <w:rPr>
                <w:rStyle w:val="af4"/>
                <w:rFonts w:ascii="Times New Roman" w:hAnsi="Times New Roman" w:cs="Times New Roman"/>
                <w:color w:val="000000" w:themeColor="text1"/>
                <w:sz w:val="23"/>
                <w:szCs w:val="23"/>
              </w:rPr>
              <w:t xml:space="preserve"> №31</w:t>
            </w:r>
            <w:r w:rsidRPr="00A47693">
              <w:rPr>
                <w:rFonts w:ascii="Times New Roman" w:hAnsi="Times New Roman" w:cs="Times New Roman"/>
                <w:color w:val="000000" w:themeColor="text1"/>
                <w:sz w:val="23"/>
                <w:szCs w:val="23"/>
              </w:rPr>
              <w:t>)</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4,0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48</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Шоссейная (от памятника Николаю Чудотворцу до поворота на АЗС «Лукойл»)</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Style w:val="af4"/>
                <w:rFonts w:ascii="Times New Roman" w:hAnsi="Times New Roman" w:cs="Times New Roman"/>
                <w:color w:val="000000" w:themeColor="text1"/>
                <w:sz w:val="23"/>
                <w:szCs w:val="23"/>
              </w:rPr>
              <w:t>приложение</w:t>
            </w:r>
            <w:proofErr w:type="gramEnd"/>
            <w:r w:rsidRPr="00A47693">
              <w:rPr>
                <w:rStyle w:val="af4"/>
                <w:rFonts w:ascii="Times New Roman" w:hAnsi="Times New Roman" w:cs="Times New Roman"/>
                <w:color w:val="000000" w:themeColor="text1"/>
                <w:sz w:val="23"/>
                <w:szCs w:val="23"/>
              </w:rPr>
              <w:t xml:space="preserve"> № 31</w:t>
            </w:r>
            <w:r w:rsidRPr="00A47693">
              <w:rPr>
                <w:rFonts w:ascii="Times New Roman" w:hAnsi="Times New Roman" w:cs="Times New Roman"/>
                <w:color w:val="000000" w:themeColor="text1"/>
                <w:sz w:val="23"/>
                <w:szCs w:val="23"/>
              </w:rPr>
              <w:t>)</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4,0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49</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Шоссейная (от памятника Николаю Чудотворцу до поворота на АЗС «Лукойл»)</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Style w:val="af4"/>
                <w:rFonts w:ascii="Times New Roman" w:hAnsi="Times New Roman" w:cs="Times New Roman"/>
                <w:color w:val="000000" w:themeColor="text1"/>
                <w:sz w:val="23"/>
                <w:szCs w:val="23"/>
              </w:rPr>
              <w:t>приложение</w:t>
            </w:r>
            <w:proofErr w:type="gramEnd"/>
            <w:r w:rsidRPr="00A47693">
              <w:rPr>
                <w:rStyle w:val="af4"/>
                <w:rFonts w:ascii="Times New Roman" w:hAnsi="Times New Roman" w:cs="Times New Roman"/>
                <w:color w:val="000000" w:themeColor="text1"/>
                <w:sz w:val="23"/>
                <w:szCs w:val="23"/>
              </w:rPr>
              <w:t xml:space="preserve"> № 31</w:t>
            </w:r>
            <w:r w:rsidRPr="00A47693">
              <w:rPr>
                <w:rFonts w:ascii="Times New Roman" w:hAnsi="Times New Roman" w:cs="Times New Roman"/>
                <w:color w:val="000000" w:themeColor="text1"/>
                <w:sz w:val="23"/>
                <w:szCs w:val="23"/>
              </w:rPr>
              <w:t>)</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4,0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50</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Советская, 139/1</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Style w:val="af4"/>
                <w:rFonts w:ascii="Times New Roman" w:hAnsi="Times New Roman" w:cs="Times New Roman"/>
                <w:color w:val="000000" w:themeColor="text1"/>
                <w:sz w:val="23"/>
                <w:szCs w:val="23"/>
              </w:rPr>
              <w:t>приложение</w:t>
            </w:r>
            <w:proofErr w:type="gramEnd"/>
            <w:r w:rsidRPr="00A47693">
              <w:rPr>
                <w:rStyle w:val="af4"/>
                <w:rFonts w:ascii="Times New Roman" w:hAnsi="Times New Roman" w:cs="Times New Roman"/>
                <w:color w:val="000000" w:themeColor="text1"/>
                <w:sz w:val="23"/>
                <w:szCs w:val="23"/>
              </w:rPr>
              <w:t xml:space="preserve"> № 32)</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51</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proofErr w:type="spellStart"/>
            <w:r w:rsidRPr="00A47693">
              <w:rPr>
                <w:rFonts w:ascii="Times New Roman" w:hAnsi="Times New Roman" w:cs="Times New Roman"/>
                <w:color w:val="000000" w:themeColor="text1"/>
                <w:sz w:val="23"/>
                <w:szCs w:val="23"/>
              </w:rPr>
              <w:t>г.Майкоп</w:t>
            </w:r>
            <w:proofErr w:type="spellEnd"/>
            <w:r w:rsidRPr="00A47693">
              <w:rPr>
                <w:rFonts w:ascii="Times New Roman" w:hAnsi="Times New Roman" w:cs="Times New Roman"/>
                <w:color w:val="000000" w:themeColor="text1"/>
                <w:sz w:val="23"/>
                <w:szCs w:val="23"/>
              </w:rPr>
              <w:t>, 5-й Переулок, 1 (</w:t>
            </w:r>
            <w:r w:rsidRPr="00A47693">
              <w:rPr>
                <w:rStyle w:val="af4"/>
                <w:rFonts w:ascii="Times New Roman" w:hAnsi="Times New Roman" w:cs="Times New Roman"/>
                <w:color w:val="000000" w:themeColor="text1"/>
                <w:sz w:val="23"/>
                <w:szCs w:val="23"/>
              </w:rPr>
              <w:t>приложение № 21</w:t>
            </w:r>
            <w:r w:rsidRPr="00A47693">
              <w:rPr>
                <w:rFonts w:ascii="Times New Roman" w:hAnsi="Times New Roman" w:cs="Times New Roman"/>
                <w:color w:val="000000" w:themeColor="text1"/>
                <w:sz w:val="23"/>
                <w:szCs w:val="23"/>
              </w:rPr>
              <w:t xml:space="preserve">) </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хлебобулочные</w:t>
            </w:r>
            <w:proofErr w:type="gramEnd"/>
            <w:r w:rsidRPr="00A47693">
              <w:rPr>
                <w:rFonts w:ascii="Times New Roman" w:hAnsi="Times New Roman" w:cs="Times New Roman"/>
                <w:color w:val="000000" w:themeColor="text1"/>
                <w:sz w:val="23"/>
                <w:szCs w:val="23"/>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76796">
        <w:trPr>
          <w:trHeight w:val="363"/>
        </w:trPr>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rPr>
                <w:color w:val="000000" w:themeColor="text1"/>
              </w:rPr>
            </w:pPr>
            <w:r w:rsidRPr="000C104A">
              <w:rPr>
                <w:color w:val="000000" w:themeColor="text1"/>
              </w:rPr>
              <w:t>52</w:t>
            </w:r>
          </w:p>
          <w:p w:rsidR="00876796" w:rsidRPr="000C104A" w:rsidRDefault="00876796" w:rsidP="00876796">
            <w:pPr>
              <w:autoSpaceDE w:val="0"/>
              <w:autoSpaceDN w:val="0"/>
              <w:adjustRightInd w:val="0"/>
              <w:jc w:val="center"/>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proofErr w:type="spellStart"/>
            <w:r w:rsidRPr="00A47693">
              <w:rPr>
                <w:rFonts w:ascii="Times New Roman" w:hAnsi="Times New Roman" w:cs="Times New Roman"/>
                <w:color w:val="000000" w:themeColor="text1"/>
                <w:sz w:val="23"/>
                <w:szCs w:val="23"/>
              </w:rPr>
              <w:t>г.Майкоп</w:t>
            </w:r>
            <w:proofErr w:type="spellEnd"/>
            <w:r w:rsidRPr="00A47693">
              <w:rPr>
                <w:rFonts w:ascii="Times New Roman" w:hAnsi="Times New Roman" w:cs="Times New Roman"/>
                <w:color w:val="000000" w:themeColor="text1"/>
                <w:sz w:val="23"/>
                <w:szCs w:val="23"/>
              </w:rPr>
              <w:t>, 5-й Переулок, 1 (</w:t>
            </w:r>
            <w:r w:rsidRPr="00A47693">
              <w:rPr>
                <w:rStyle w:val="af4"/>
                <w:rFonts w:ascii="Times New Roman" w:hAnsi="Times New Roman" w:cs="Times New Roman"/>
                <w:color w:val="000000" w:themeColor="text1"/>
                <w:sz w:val="23"/>
                <w:szCs w:val="23"/>
              </w:rPr>
              <w:t>приложение № 21</w:t>
            </w:r>
            <w:r w:rsidRPr="00A47693">
              <w:rPr>
                <w:rFonts w:ascii="Times New Roman" w:hAnsi="Times New Roman" w:cs="Times New Roman"/>
                <w:color w:val="000000" w:themeColor="text1"/>
                <w:sz w:val="23"/>
                <w:szCs w:val="23"/>
              </w:rPr>
              <w:t xml:space="preserve">) </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spellStart"/>
            <w:proofErr w:type="gramStart"/>
            <w:r w:rsidRPr="00A47693">
              <w:rPr>
                <w:rFonts w:ascii="Times New Roman" w:hAnsi="Times New Roman" w:cs="Times New Roman"/>
                <w:color w:val="000000" w:themeColor="text1"/>
                <w:sz w:val="23"/>
                <w:szCs w:val="23"/>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8,0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53</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proofErr w:type="spellStart"/>
            <w:r w:rsidRPr="00A47693">
              <w:rPr>
                <w:rFonts w:ascii="Times New Roman" w:hAnsi="Times New Roman" w:cs="Times New Roman"/>
                <w:color w:val="000000" w:themeColor="text1"/>
                <w:sz w:val="23"/>
                <w:szCs w:val="23"/>
              </w:rPr>
              <w:t>г.Майкоп</w:t>
            </w:r>
            <w:proofErr w:type="spellEnd"/>
            <w:r w:rsidRPr="00A47693">
              <w:rPr>
                <w:rFonts w:ascii="Times New Roman" w:hAnsi="Times New Roman" w:cs="Times New Roman"/>
                <w:color w:val="000000" w:themeColor="text1"/>
                <w:sz w:val="23"/>
                <w:szCs w:val="23"/>
              </w:rPr>
              <w:t>, 6-й Переулок, 2 (</w:t>
            </w:r>
            <w:r w:rsidRPr="00A47693">
              <w:rPr>
                <w:rStyle w:val="af4"/>
                <w:rFonts w:ascii="Times New Roman" w:hAnsi="Times New Roman" w:cs="Times New Roman"/>
                <w:color w:val="000000" w:themeColor="text1"/>
                <w:sz w:val="23"/>
                <w:szCs w:val="23"/>
              </w:rPr>
              <w:t>приложение №21</w:t>
            </w:r>
            <w:r w:rsidRPr="00A47693">
              <w:rPr>
                <w:rFonts w:ascii="Times New Roman" w:hAnsi="Times New Roman" w:cs="Times New Roman"/>
                <w:color w:val="000000" w:themeColor="text1"/>
                <w:sz w:val="23"/>
                <w:szCs w:val="23"/>
              </w:rPr>
              <w:t xml:space="preserve">) </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54</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proofErr w:type="spellStart"/>
            <w:r w:rsidRPr="00A47693">
              <w:rPr>
                <w:rFonts w:ascii="Times New Roman" w:hAnsi="Times New Roman" w:cs="Times New Roman"/>
                <w:color w:val="000000" w:themeColor="text1"/>
                <w:sz w:val="23"/>
                <w:szCs w:val="23"/>
              </w:rPr>
              <w:t>г.Майкоп</w:t>
            </w:r>
            <w:proofErr w:type="spellEnd"/>
            <w:r w:rsidRPr="00A47693">
              <w:rPr>
                <w:rFonts w:ascii="Times New Roman" w:hAnsi="Times New Roman" w:cs="Times New Roman"/>
                <w:color w:val="000000" w:themeColor="text1"/>
                <w:sz w:val="23"/>
                <w:szCs w:val="23"/>
              </w:rPr>
              <w:t>, 6-й Переулок, 2 (</w:t>
            </w:r>
            <w:r w:rsidRPr="00A47693">
              <w:rPr>
                <w:rStyle w:val="af4"/>
                <w:rFonts w:ascii="Times New Roman" w:hAnsi="Times New Roman" w:cs="Times New Roman"/>
                <w:color w:val="000000" w:themeColor="text1"/>
                <w:sz w:val="23"/>
                <w:szCs w:val="23"/>
              </w:rPr>
              <w:t>приложение № 21</w:t>
            </w:r>
            <w:r w:rsidRPr="00A47693">
              <w:rPr>
                <w:rFonts w:ascii="Times New Roman" w:hAnsi="Times New Roman" w:cs="Times New Roman"/>
                <w:color w:val="000000" w:themeColor="text1"/>
                <w:sz w:val="23"/>
                <w:szCs w:val="23"/>
              </w:rPr>
              <w:t xml:space="preserve">) </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spellStart"/>
            <w:proofErr w:type="gramStart"/>
            <w:r w:rsidRPr="00A47693">
              <w:rPr>
                <w:rFonts w:ascii="Times New Roman" w:hAnsi="Times New Roman" w:cs="Times New Roman"/>
                <w:color w:val="000000" w:themeColor="text1"/>
                <w:sz w:val="23"/>
                <w:szCs w:val="23"/>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8,0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55</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proofErr w:type="spellStart"/>
            <w:r w:rsidRPr="00A47693">
              <w:rPr>
                <w:rFonts w:ascii="Times New Roman" w:hAnsi="Times New Roman" w:cs="Times New Roman"/>
                <w:color w:val="000000" w:themeColor="text1"/>
                <w:sz w:val="23"/>
                <w:szCs w:val="23"/>
              </w:rPr>
              <w:t>г.Майкоп</w:t>
            </w:r>
            <w:proofErr w:type="spellEnd"/>
            <w:r w:rsidRPr="00A47693">
              <w:rPr>
                <w:rFonts w:ascii="Times New Roman" w:hAnsi="Times New Roman" w:cs="Times New Roman"/>
                <w:color w:val="000000" w:themeColor="text1"/>
                <w:sz w:val="23"/>
                <w:szCs w:val="23"/>
              </w:rPr>
              <w:t>, 6-й Переулок, 2 (</w:t>
            </w:r>
            <w:r w:rsidRPr="00A47693">
              <w:rPr>
                <w:rStyle w:val="af4"/>
                <w:rFonts w:ascii="Times New Roman" w:hAnsi="Times New Roman" w:cs="Times New Roman"/>
                <w:color w:val="000000" w:themeColor="text1"/>
                <w:sz w:val="23"/>
                <w:szCs w:val="23"/>
              </w:rPr>
              <w:t>приложение № 21</w:t>
            </w:r>
            <w:r w:rsidRPr="00A47693">
              <w:rPr>
                <w:rFonts w:ascii="Times New Roman" w:hAnsi="Times New Roman" w:cs="Times New Roman"/>
                <w:color w:val="000000" w:themeColor="text1"/>
                <w:sz w:val="23"/>
                <w:szCs w:val="23"/>
              </w:rPr>
              <w:t xml:space="preserve">) </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spellStart"/>
            <w:proofErr w:type="gramStart"/>
            <w:r w:rsidRPr="00A47693">
              <w:rPr>
                <w:rFonts w:ascii="Times New Roman" w:hAnsi="Times New Roman" w:cs="Times New Roman"/>
                <w:color w:val="000000" w:themeColor="text1"/>
                <w:sz w:val="23"/>
                <w:szCs w:val="23"/>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8,0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56</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proofErr w:type="spellStart"/>
            <w:r w:rsidRPr="00A47693">
              <w:rPr>
                <w:rFonts w:ascii="Times New Roman" w:hAnsi="Times New Roman" w:cs="Times New Roman"/>
                <w:color w:val="000000" w:themeColor="text1"/>
                <w:sz w:val="23"/>
                <w:szCs w:val="23"/>
              </w:rPr>
              <w:t>г.Майкоп</w:t>
            </w:r>
            <w:proofErr w:type="spellEnd"/>
            <w:r w:rsidRPr="00A47693">
              <w:rPr>
                <w:rFonts w:ascii="Times New Roman" w:hAnsi="Times New Roman" w:cs="Times New Roman"/>
                <w:color w:val="000000" w:themeColor="text1"/>
                <w:sz w:val="23"/>
                <w:szCs w:val="23"/>
              </w:rPr>
              <w:t>, 6-й Переулок, 5 (</w:t>
            </w:r>
            <w:r w:rsidRPr="00A47693">
              <w:rPr>
                <w:rStyle w:val="af4"/>
                <w:rFonts w:ascii="Times New Roman" w:hAnsi="Times New Roman" w:cs="Times New Roman"/>
                <w:color w:val="000000" w:themeColor="text1"/>
                <w:sz w:val="23"/>
                <w:szCs w:val="23"/>
              </w:rPr>
              <w:t>приложение № 21</w:t>
            </w:r>
            <w:r w:rsidRPr="00A47693">
              <w:rPr>
                <w:rFonts w:ascii="Times New Roman" w:hAnsi="Times New Roman" w:cs="Times New Roman"/>
                <w:color w:val="000000" w:themeColor="text1"/>
                <w:sz w:val="23"/>
                <w:szCs w:val="23"/>
              </w:rPr>
              <w:t xml:space="preserve">) </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57</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proofErr w:type="spellStart"/>
            <w:r w:rsidRPr="00A47693">
              <w:rPr>
                <w:rFonts w:ascii="Times New Roman" w:hAnsi="Times New Roman" w:cs="Times New Roman"/>
                <w:color w:val="000000" w:themeColor="text1"/>
                <w:sz w:val="23"/>
                <w:szCs w:val="23"/>
              </w:rPr>
              <w:t>г.Майкоп</w:t>
            </w:r>
            <w:proofErr w:type="spellEnd"/>
            <w:r w:rsidRPr="00A47693">
              <w:rPr>
                <w:rFonts w:ascii="Times New Roman" w:hAnsi="Times New Roman" w:cs="Times New Roman"/>
                <w:color w:val="000000" w:themeColor="text1"/>
                <w:sz w:val="23"/>
                <w:szCs w:val="23"/>
              </w:rPr>
              <w:t xml:space="preserve">, </w:t>
            </w:r>
            <w:proofErr w:type="spellStart"/>
            <w:r w:rsidRPr="00A47693">
              <w:rPr>
                <w:rFonts w:ascii="Times New Roman" w:hAnsi="Times New Roman" w:cs="Times New Roman"/>
                <w:color w:val="000000" w:themeColor="text1"/>
                <w:sz w:val="23"/>
                <w:szCs w:val="23"/>
              </w:rPr>
              <w:t>пер.Заречный</w:t>
            </w:r>
            <w:proofErr w:type="spellEnd"/>
            <w:r w:rsidRPr="00A47693">
              <w:rPr>
                <w:rFonts w:ascii="Times New Roman" w:hAnsi="Times New Roman" w:cs="Times New Roman"/>
                <w:color w:val="000000" w:themeColor="text1"/>
                <w:sz w:val="23"/>
                <w:szCs w:val="23"/>
              </w:rPr>
              <w:t>, 2б</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lastRenderedPageBreak/>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33)</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lastRenderedPageBreak/>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lastRenderedPageBreak/>
              <w:t>58</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autoSpaceDE w:val="0"/>
              <w:autoSpaceDN w:val="0"/>
              <w:adjustRightInd w:val="0"/>
              <w:rPr>
                <w:color w:val="000000" w:themeColor="text1"/>
                <w:sz w:val="23"/>
                <w:szCs w:val="23"/>
              </w:rPr>
            </w:pPr>
            <w:proofErr w:type="spellStart"/>
            <w:r w:rsidRPr="00A47693">
              <w:rPr>
                <w:color w:val="000000" w:themeColor="text1"/>
                <w:sz w:val="23"/>
                <w:szCs w:val="23"/>
              </w:rPr>
              <w:t>г.Майкоп</w:t>
            </w:r>
            <w:proofErr w:type="spellEnd"/>
            <w:r w:rsidRPr="00A47693">
              <w:rPr>
                <w:color w:val="000000" w:themeColor="text1"/>
                <w:sz w:val="23"/>
                <w:szCs w:val="23"/>
              </w:rPr>
              <w:t xml:space="preserve">, </w:t>
            </w:r>
            <w:proofErr w:type="spellStart"/>
            <w:r w:rsidRPr="00A47693">
              <w:rPr>
                <w:color w:val="000000" w:themeColor="text1"/>
                <w:sz w:val="23"/>
                <w:szCs w:val="23"/>
              </w:rPr>
              <w:t>ул.Западная</w:t>
            </w:r>
            <w:proofErr w:type="spellEnd"/>
          </w:p>
          <w:p w:rsidR="00876796" w:rsidRPr="00A47693" w:rsidRDefault="00876796" w:rsidP="00876796">
            <w:pPr>
              <w:autoSpaceDE w:val="0"/>
              <w:autoSpaceDN w:val="0"/>
              <w:adjustRightInd w:val="0"/>
              <w:rPr>
                <w:color w:val="000000" w:themeColor="text1"/>
                <w:sz w:val="23"/>
                <w:szCs w:val="23"/>
              </w:rPr>
            </w:pPr>
            <w:r w:rsidRPr="00A47693">
              <w:rPr>
                <w:color w:val="000000" w:themeColor="text1"/>
                <w:sz w:val="23"/>
                <w:szCs w:val="23"/>
              </w:rPr>
              <w:t>(</w:t>
            </w:r>
            <w:proofErr w:type="gramStart"/>
            <w:r w:rsidRPr="00A47693">
              <w:rPr>
                <w:color w:val="000000" w:themeColor="text1"/>
                <w:sz w:val="23"/>
                <w:szCs w:val="23"/>
              </w:rPr>
              <w:t>напротив</w:t>
            </w:r>
            <w:proofErr w:type="gramEnd"/>
            <w:r w:rsidRPr="00A47693">
              <w:rPr>
                <w:color w:val="000000" w:themeColor="text1"/>
                <w:sz w:val="23"/>
                <w:szCs w:val="23"/>
              </w:rPr>
              <w:t xml:space="preserve"> Центра занятости)</w:t>
            </w:r>
          </w:p>
          <w:p w:rsidR="00876796" w:rsidRPr="00A47693" w:rsidRDefault="00876796" w:rsidP="00876796">
            <w:pPr>
              <w:autoSpaceDE w:val="0"/>
              <w:autoSpaceDN w:val="0"/>
              <w:adjustRightInd w:val="0"/>
              <w:rPr>
                <w:color w:val="000000" w:themeColor="text1"/>
                <w:sz w:val="23"/>
                <w:szCs w:val="23"/>
              </w:rPr>
            </w:pPr>
            <w:r w:rsidRPr="00A47693">
              <w:rPr>
                <w:color w:val="000000" w:themeColor="text1"/>
                <w:sz w:val="23"/>
                <w:szCs w:val="23"/>
              </w:rPr>
              <w:t>(</w:t>
            </w:r>
            <w:proofErr w:type="gramStart"/>
            <w:r w:rsidRPr="00A47693">
              <w:rPr>
                <w:color w:val="000000" w:themeColor="text1"/>
                <w:sz w:val="23"/>
                <w:szCs w:val="23"/>
              </w:rPr>
              <w:t>приложение</w:t>
            </w:r>
            <w:proofErr w:type="gramEnd"/>
            <w:r w:rsidRPr="00A47693">
              <w:rPr>
                <w:color w:val="000000" w:themeColor="text1"/>
                <w:sz w:val="23"/>
                <w:szCs w:val="23"/>
              </w:rPr>
              <w:t xml:space="preserve"> № 34)</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autoSpaceDE w:val="0"/>
              <w:autoSpaceDN w:val="0"/>
              <w:adjustRightInd w:val="0"/>
              <w:jc w:val="center"/>
              <w:rPr>
                <w:color w:val="000000" w:themeColor="text1"/>
                <w:sz w:val="23"/>
                <w:szCs w:val="23"/>
              </w:rPr>
            </w:pPr>
            <w:proofErr w:type="gramStart"/>
            <w:r w:rsidRPr="00A47693">
              <w:rPr>
                <w:rFonts w:eastAsia="Calibri"/>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autoSpaceDE w:val="0"/>
              <w:autoSpaceDN w:val="0"/>
              <w:adjustRightInd w:val="0"/>
              <w:jc w:val="center"/>
              <w:rPr>
                <w:color w:val="000000" w:themeColor="text1"/>
                <w:sz w:val="23"/>
                <w:szCs w:val="23"/>
              </w:rPr>
            </w:pPr>
            <w:proofErr w:type="gramStart"/>
            <w:r w:rsidRPr="00A47693">
              <w:rPr>
                <w:color w:val="000000" w:themeColor="text1"/>
                <w:sz w:val="23"/>
                <w:szCs w:val="23"/>
              </w:rPr>
              <w:t>услуги</w:t>
            </w:r>
            <w:proofErr w:type="gramEnd"/>
            <w:r w:rsidRPr="00A47693">
              <w:rPr>
                <w:color w:val="000000" w:themeColor="text1"/>
                <w:sz w:val="23"/>
                <w:szCs w:val="23"/>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autoSpaceDE w:val="0"/>
              <w:autoSpaceDN w:val="0"/>
              <w:adjustRightInd w:val="0"/>
              <w:jc w:val="center"/>
              <w:rPr>
                <w:color w:val="000000" w:themeColor="text1"/>
                <w:sz w:val="23"/>
                <w:szCs w:val="23"/>
              </w:rPr>
            </w:pPr>
            <w:r w:rsidRPr="00A47693">
              <w:rPr>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59</w:t>
            </w:r>
          </w:p>
        </w:tc>
        <w:tc>
          <w:tcPr>
            <w:tcW w:w="5919"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6"/>
              <w:rPr>
                <w:rFonts w:ascii="Times New Roman" w:hAnsi="Times New Roman" w:cs="Times New Roman"/>
                <w:color w:val="000000" w:themeColor="text1"/>
                <w:sz w:val="23"/>
                <w:szCs w:val="23"/>
              </w:rPr>
            </w:pPr>
            <w:r w:rsidRPr="00BE6B8C">
              <w:rPr>
                <w:rFonts w:ascii="Times New Roman" w:hAnsi="Times New Roman" w:cs="Times New Roman"/>
                <w:color w:val="000000" w:themeColor="text1"/>
                <w:sz w:val="23"/>
                <w:szCs w:val="23"/>
              </w:rPr>
              <w:t>ст. Ханская, ул. Верещагина (район участковой больницы)</w:t>
            </w:r>
          </w:p>
          <w:p w:rsidR="00876796" w:rsidRPr="00BE6B8C" w:rsidRDefault="00876796" w:rsidP="00876796">
            <w:pPr>
              <w:pStyle w:val="af6"/>
              <w:rPr>
                <w:rFonts w:ascii="Times New Roman" w:hAnsi="Times New Roman" w:cs="Times New Roman"/>
                <w:color w:val="000000" w:themeColor="text1"/>
                <w:sz w:val="23"/>
                <w:szCs w:val="23"/>
              </w:rPr>
            </w:pPr>
            <w:r w:rsidRPr="00BE6B8C">
              <w:rPr>
                <w:rFonts w:ascii="Times New Roman" w:hAnsi="Times New Roman" w:cs="Times New Roman"/>
                <w:color w:val="000000" w:themeColor="text1"/>
                <w:sz w:val="23"/>
                <w:szCs w:val="23"/>
              </w:rPr>
              <w:t>(</w:t>
            </w:r>
            <w:proofErr w:type="gramStart"/>
            <w:r w:rsidRPr="00BE6B8C">
              <w:rPr>
                <w:rFonts w:ascii="Times New Roman" w:hAnsi="Times New Roman" w:cs="Times New Roman"/>
                <w:color w:val="000000" w:themeColor="text1"/>
                <w:sz w:val="23"/>
                <w:szCs w:val="23"/>
              </w:rPr>
              <w:t>приложение</w:t>
            </w:r>
            <w:proofErr w:type="gramEnd"/>
            <w:r w:rsidRPr="00BE6B8C">
              <w:rPr>
                <w:rFonts w:ascii="Times New Roman" w:hAnsi="Times New Roman" w:cs="Times New Roman"/>
                <w:color w:val="000000" w:themeColor="text1"/>
                <w:sz w:val="23"/>
                <w:szCs w:val="23"/>
              </w:rPr>
              <w:t xml:space="preserve"> № 35)</w:t>
            </w:r>
          </w:p>
        </w:tc>
        <w:tc>
          <w:tcPr>
            <w:tcW w:w="2551" w:type="dxa"/>
            <w:tcBorders>
              <w:top w:val="single" w:sz="4" w:space="0" w:color="auto"/>
              <w:left w:val="single" w:sz="4" w:space="0" w:color="auto"/>
              <w:bottom w:val="single" w:sz="4" w:space="0" w:color="auto"/>
              <w:right w:val="single" w:sz="4" w:space="0" w:color="auto"/>
            </w:tcBorders>
          </w:tcPr>
          <w:p w:rsidR="00876796" w:rsidRPr="00BE6B8C" w:rsidRDefault="00876796" w:rsidP="00876796">
            <w:pPr>
              <w:pStyle w:val="af5"/>
              <w:jc w:val="center"/>
              <w:rPr>
                <w:rFonts w:ascii="Times New Roman" w:hAnsi="Times New Roman" w:cs="Times New Roman"/>
                <w:color w:val="000000" w:themeColor="text1"/>
                <w:sz w:val="23"/>
                <w:szCs w:val="23"/>
              </w:rPr>
            </w:pPr>
            <w:proofErr w:type="gramStart"/>
            <w:r w:rsidRPr="00BE6B8C">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хлебобулочные</w:t>
            </w:r>
            <w:proofErr w:type="gramEnd"/>
            <w:r w:rsidRPr="00A47693">
              <w:rPr>
                <w:rFonts w:ascii="Times New Roman" w:hAnsi="Times New Roman" w:cs="Times New Roman"/>
                <w:color w:val="000000" w:themeColor="text1"/>
                <w:sz w:val="23"/>
                <w:szCs w:val="23"/>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60</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 xml:space="preserve">г. Майкоп, ул. Чкалова </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между</w:t>
            </w:r>
            <w:proofErr w:type="gramEnd"/>
            <w:r w:rsidRPr="00A47693">
              <w:rPr>
                <w:rFonts w:ascii="Times New Roman" w:hAnsi="Times New Roman" w:cs="Times New Roman"/>
                <w:color w:val="000000" w:themeColor="text1"/>
                <w:sz w:val="23"/>
                <w:szCs w:val="23"/>
              </w:rPr>
              <w:t xml:space="preserve"> «Гиппократом» и МКД - 16-этажный дом)</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36)</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spellStart"/>
            <w:proofErr w:type="gramStart"/>
            <w:r w:rsidRPr="00A47693">
              <w:rPr>
                <w:rFonts w:ascii="Times New Roman" w:hAnsi="Times New Roman" w:cs="Times New Roman"/>
                <w:color w:val="000000" w:themeColor="text1"/>
                <w:sz w:val="23"/>
                <w:szCs w:val="23"/>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услуги</w:t>
            </w:r>
            <w:proofErr w:type="gramEnd"/>
            <w:r w:rsidRPr="00A47693">
              <w:rPr>
                <w:rFonts w:ascii="Times New Roman" w:hAnsi="Times New Roman" w:cs="Times New Roman"/>
                <w:color w:val="000000" w:themeColor="text1"/>
                <w:sz w:val="23"/>
                <w:szCs w:val="23"/>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8,0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61</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Депутатская, 8</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7)</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4,0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62</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w:t>
            </w:r>
            <w:proofErr w:type="spellStart"/>
            <w:r w:rsidRPr="00A47693">
              <w:rPr>
                <w:rFonts w:ascii="Times New Roman" w:hAnsi="Times New Roman" w:cs="Times New Roman"/>
                <w:color w:val="000000" w:themeColor="text1"/>
                <w:sz w:val="23"/>
                <w:szCs w:val="23"/>
              </w:rPr>
              <w:t>Хакурате</w:t>
            </w:r>
            <w:proofErr w:type="spellEnd"/>
            <w:r w:rsidRPr="00A47693">
              <w:rPr>
                <w:rFonts w:ascii="Times New Roman" w:hAnsi="Times New Roman" w:cs="Times New Roman"/>
                <w:color w:val="000000" w:themeColor="text1"/>
                <w:sz w:val="23"/>
                <w:szCs w:val="23"/>
              </w:rPr>
              <w:t>, 547 (СТО)</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21)</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spellStart"/>
            <w:proofErr w:type="gramStart"/>
            <w:r w:rsidRPr="00A47693">
              <w:rPr>
                <w:rFonts w:ascii="Times New Roman" w:hAnsi="Times New Roman" w:cs="Times New Roman"/>
                <w:color w:val="000000" w:themeColor="text1"/>
                <w:sz w:val="23"/>
                <w:szCs w:val="23"/>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услуги</w:t>
            </w:r>
            <w:proofErr w:type="gramEnd"/>
            <w:r w:rsidRPr="00A47693">
              <w:rPr>
                <w:rFonts w:ascii="Times New Roman" w:hAnsi="Times New Roman" w:cs="Times New Roman"/>
                <w:color w:val="000000" w:themeColor="text1"/>
                <w:sz w:val="23"/>
                <w:szCs w:val="23"/>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8,0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rsidRPr="000C104A">
              <w:t>63</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Пионерская - (Бульвар Победы - у самолета)</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9)</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детские</w:t>
            </w:r>
            <w:proofErr w:type="gramEnd"/>
            <w:r w:rsidRPr="00A47693">
              <w:rPr>
                <w:rFonts w:ascii="Times New Roman" w:hAnsi="Times New Roman" w:cs="Times New Roman"/>
                <w:color w:val="000000" w:themeColor="text1"/>
                <w:sz w:val="23"/>
                <w:szCs w:val="23"/>
              </w:rPr>
              <w:t xml:space="preserve"> игрушки, шары воздушные</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4,0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t>64</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proofErr w:type="spellStart"/>
            <w:r w:rsidRPr="00A47693">
              <w:rPr>
                <w:rFonts w:ascii="Times New Roman" w:hAnsi="Times New Roman" w:cs="Times New Roman"/>
                <w:color w:val="000000" w:themeColor="text1"/>
                <w:sz w:val="23"/>
                <w:szCs w:val="23"/>
              </w:rPr>
              <w:t>г.Майкоп</w:t>
            </w:r>
            <w:proofErr w:type="spellEnd"/>
            <w:r w:rsidRPr="00A47693">
              <w:rPr>
                <w:rFonts w:ascii="Times New Roman" w:hAnsi="Times New Roman" w:cs="Times New Roman"/>
                <w:color w:val="000000" w:themeColor="text1"/>
                <w:sz w:val="23"/>
                <w:szCs w:val="23"/>
              </w:rPr>
              <w:t xml:space="preserve">, ул. Кирпичная – ул. </w:t>
            </w:r>
            <w:proofErr w:type="spellStart"/>
            <w:r w:rsidRPr="00A47693">
              <w:rPr>
                <w:rFonts w:ascii="Times New Roman" w:hAnsi="Times New Roman" w:cs="Times New Roman"/>
                <w:color w:val="000000" w:themeColor="text1"/>
                <w:sz w:val="23"/>
                <w:szCs w:val="23"/>
              </w:rPr>
              <w:t>Шовгенова</w:t>
            </w:r>
            <w:proofErr w:type="spellEnd"/>
          </w:p>
          <w:p w:rsidR="00876796" w:rsidRPr="00A47693" w:rsidRDefault="00876796" w:rsidP="00876796">
            <w:pPr>
              <w:rPr>
                <w:color w:val="000000" w:themeColor="text1"/>
              </w:rPr>
            </w:pPr>
            <w:r w:rsidRPr="00A47693">
              <w:rPr>
                <w:color w:val="000000" w:themeColor="text1"/>
                <w:sz w:val="23"/>
                <w:szCs w:val="23"/>
              </w:rPr>
              <w:t>(</w:t>
            </w:r>
            <w:proofErr w:type="gramStart"/>
            <w:r w:rsidRPr="00A47693">
              <w:rPr>
                <w:color w:val="000000" w:themeColor="text1"/>
                <w:sz w:val="23"/>
                <w:szCs w:val="23"/>
              </w:rPr>
              <w:t>приложение</w:t>
            </w:r>
            <w:proofErr w:type="gramEnd"/>
            <w:r w:rsidRPr="00A47693">
              <w:rPr>
                <w:color w:val="000000" w:themeColor="text1"/>
                <w:sz w:val="23"/>
                <w:szCs w:val="23"/>
              </w:rPr>
              <w:t xml:space="preserve"> № 38)</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t>65</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Спортивная, 6</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2)</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spellStart"/>
            <w:proofErr w:type="gramStart"/>
            <w:r w:rsidRPr="00A47693">
              <w:rPr>
                <w:rFonts w:ascii="Times New Roman" w:hAnsi="Times New Roman" w:cs="Times New Roman"/>
                <w:color w:val="000000" w:themeColor="text1"/>
                <w:sz w:val="23"/>
                <w:szCs w:val="23"/>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услуги</w:t>
            </w:r>
            <w:proofErr w:type="gramEnd"/>
            <w:r w:rsidRPr="00A47693">
              <w:rPr>
                <w:rFonts w:ascii="Times New Roman" w:hAnsi="Times New Roman" w:cs="Times New Roman"/>
                <w:color w:val="000000" w:themeColor="text1"/>
                <w:sz w:val="23"/>
                <w:szCs w:val="23"/>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8,0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t>66</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ул. Советская, 123</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39)</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плодоовощная</w:t>
            </w:r>
            <w:proofErr w:type="gramEnd"/>
            <w:r w:rsidRPr="00A47693">
              <w:rPr>
                <w:rFonts w:ascii="Times New Roman" w:hAnsi="Times New Roman" w:cs="Times New Roman"/>
                <w:color w:val="000000" w:themeColor="text1"/>
                <w:sz w:val="23"/>
                <w:szCs w:val="23"/>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t>67</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ул. Пионерская</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(Бульвар Победы)</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9)</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детские</w:t>
            </w:r>
            <w:proofErr w:type="gramEnd"/>
            <w:r w:rsidRPr="00A47693">
              <w:rPr>
                <w:rFonts w:ascii="Times New Roman" w:hAnsi="Times New Roman" w:cs="Times New Roman"/>
                <w:color w:val="000000" w:themeColor="text1"/>
                <w:sz w:val="23"/>
                <w:szCs w:val="23"/>
              </w:rPr>
              <w:t xml:space="preserve"> аттракционы</w:t>
            </w:r>
          </w:p>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прокат</w:t>
            </w:r>
            <w:proofErr w:type="gramEnd"/>
            <w:r w:rsidRPr="00A47693">
              <w:rPr>
                <w:rFonts w:ascii="Times New Roman" w:hAnsi="Times New Roman" w:cs="Times New Roman"/>
                <w:color w:val="000000" w:themeColor="text1"/>
                <w:sz w:val="23"/>
                <w:szCs w:val="23"/>
              </w:rPr>
              <w:t xml:space="preserve"> пони)</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10,0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t>68</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ул. Шоссейная, 20</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hyperlink w:anchor="sub_15" w:history="1">
              <w:proofErr w:type="gramStart"/>
              <w:r w:rsidRPr="00A47693">
                <w:rPr>
                  <w:rStyle w:val="af4"/>
                  <w:rFonts w:ascii="Times New Roman" w:hAnsi="Times New Roman" w:cs="Times New Roman"/>
                  <w:color w:val="000000" w:themeColor="text1"/>
                  <w:sz w:val="23"/>
                  <w:szCs w:val="23"/>
                </w:rPr>
                <w:t>приложение</w:t>
              </w:r>
              <w:proofErr w:type="gramEnd"/>
              <w:r w:rsidRPr="00A47693">
                <w:rPr>
                  <w:rStyle w:val="af4"/>
                  <w:rFonts w:ascii="Times New Roman" w:hAnsi="Times New Roman" w:cs="Times New Roman"/>
                  <w:color w:val="000000" w:themeColor="text1"/>
                  <w:sz w:val="23"/>
                  <w:szCs w:val="23"/>
                </w:rPr>
                <w:t xml:space="preserve"> №</w:t>
              </w:r>
            </w:hyperlink>
            <w:r w:rsidRPr="00A47693">
              <w:rPr>
                <w:rStyle w:val="af4"/>
                <w:rFonts w:ascii="Times New Roman" w:hAnsi="Times New Roman" w:cs="Times New Roman"/>
                <w:color w:val="000000" w:themeColor="text1"/>
                <w:sz w:val="23"/>
                <w:szCs w:val="23"/>
              </w:rPr>
              <w:t xml:space="preserve"> 40</w:t>
            </w:r>
            <w:r w:rsidRPr="00A47693">
              <w:rPr>
                <w:rFonts w:ascii="Times New Roman" w:hAnsi="Times New Roman" w:cs="Times New Roman"/>
                <w:color w:val="000000" w:themeColor="text1"/>
                <w:sz w:val="23"/>
                <w:szCs w:val="23"/>
              </w:rPr>
              <w:t>)</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детские</w:t>
            </w:r>
            <w:proofErr w:type="gramEnd"/>
            <w:r w:rsidRPr="00A47693">
              <w:rPr>
                <w:rFonts w:ascii="Times New Roman" w:hAnsi="Times New Roman" w:cs="Times New Roman"/>
                <w:color w:val="000000" w:themeColor="text1"/>
                <w:sz w:val="23"/>
                <w:szCs w:val="23"/>
              </w:rPr>
              <w:t xml:space="preserve"> аттракционы</w:t>
            </w:r>
          </w:p>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прокат</w:t>
            </w:r>
            <w:proofErr w:type="gramEnd"/>
            <w:r w:rsidRPr="00A47693">
              <w:rPr>
                <w:rFonts w:ascii="Times New Roman" w:hAnsi="Times New Roman" w:cs="Times New Roman"/>
                <w:color w:val="000000" w:themeColor="text1"/>
                <w:sz w:val="23"/>
                <w:szCs w:val="23"/>
              </w:rPr>
              <w:t xml:space="preserve"> пони)</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10,0</w:t>
            </w:r>
          </w:p>
        </w:tc>
      </w:tr>
      <w:tr w:rsidR="00876796" w:rsidRPr="000C104A" w:rsidTr="008C5A39">
        <w:tc>
          <w:tcPr>
            <w:tcW w:w="710" w:type="dxa"/>
            <w:tcBorders>
              <w:top w:val="single" w:sz="4" w:space="0" w:color="auto"/>
              <w:left w:val="single" w:sz="4" w:space="0" w:color="auto"/>
              <w:bottom w:val="single" w:sz="4" w:space="0" w:color="auto"/>
              <w:right w:val="single" w:sz="4" w:space="0" w:color="auto"/>
            </w:tcBorders>
          </w:tcPr>
          <w:p w:rsidR="00876796" w:rsidRPr="000C104A" w:rsidRDefault="00876796" w:rsidP="00876796">
            <w:pPr>
              <w:autoSpaceDE w:val="0"/>
              <w:autoSpaceDN w:val="0"/>
              <w:adjustRightInd w:val="0"/>
              <w:jc w:val="center"/>
            </w:pPr>
            <w:r>
              <w:t>69</w:t>
            </w:r>
          </w:p>
        </w:tc>
        <w:tc>
          <w:tcPr>
            <w:tcW w:w="59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г. Майкоп, ул. Пионерская, 383а (напротив фонтана)</w:t>
            </w:r>
          </w:p>
          <w:p w:rsidR="00876796" w:rsidRPr="00A47693" w:rsidRDefault="00876796" w:rsidP="00876796">
            <w:pPr>
              <w:pStyle w:val="af6"/>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w:t>
            </w:r>
            <w:proofErr w:type="gramStart"/>
            <w:r w:rsidRPr="00A47693">
              <w:rPr>
                <w:rFonts w:ascii="Times New Roman" w:hAnsi="Times New Roman" w:cs="Times New Roman"/>
                <w:color w:val="000000" w:themeColor="text1"/>
                <w:sz w:val="23"/>
                <w:szCs w:val="23"/>
              </w:rPr>
              <w:t>приложение</w:t>
            </w:r>
            <w:proofErr w:type="gramEnd"/>
            <w:r w:rsidRPr="00A47693">
              <w:rPr>
                <w:rFonts w:ascii="Times New Roman" w:hAnsi="Times New Roman" w:cs="Times New Roman"/>
                <w:color w:val="000000" w:themeColor="text1"/>
                <w:sz w:val="23"/>
                <w:szCs w:val="23"/>
              </w:rPr>
              <w:t xml:space="preserve"> № 41)</w:t>
            </w:r>
          </w:p>
        </w:tc>
        <w:tc>
          <w:tcPr>
            <w:tcW w:w="2551"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1"/>
                <w:szCs w:val="21"/>
              </w:rPr>
            </w:pPr>
            <w:proofErr w:type="spellStart"/>
            <w:proofErr w:type="gramStart"/>
            <w:r w:rsidRPr="00A47693">
              <w:rPr>
                <w:rFonts w:ascii="Times New Roman" w:hAnsi="Times New Roman" w:cs="Times New Roman"/>
                <w:color w:val="000000" w:themeColor="text1"/>
                <w:sz w:val="21"/>
                <w:szCs w:val="2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proofErr w:type="gramStart"/>
            <w:r w:rsidRPr="00A47693">
              <w:rPr>
                <w:rFonts w:ascii="Times New Roman" w:hAnsi="Times New Roman" w:cs="Times New Roman"/>
                <w:color w:val="000000" w:themeColor="text1"/>
                <w:sz w:val="23"/>
                <w:szCs w:val="23"/>
              </w:rPr>
              <w:t>продовольственные</w:t>
            </w:r>
            <w:proofErr w:type="gramEnd"/>
            <w:r w:rsidRPr="00A47693">
              <w:rPr>
                <w:rFonts w:ascii="Times New Roman" w:hAnsi="Times New Roman" w:cs="Times New Roman"/>
                <w:color w:val="000000" w:themeColor="text1"/>
                <w:sz w:val="23"/>
                <w:szCs w:val="23"/>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76796" w:rsidRPr="00A47693" w:rsidRDefault="00876796" w:rsidP="00876796">
            <w:pPr>
              <w:pStyle w:val="af5"/>
              <w:jc w:val="center"/>
              <w:rPr>
                <w:rFonts w:ascii="Times New Roman" w:hAnsi="Times New Roman" w:cs="Times New Roman"/>
                <w:color w:val="000000" w:themeColor="text1"/>
                <w:sz w:val="23"/>
                <w:szCs w:val="23"/>
              </w:rPr>
            </w:pPr>
            <w:r w:rsidRPr="00A47693">
              <w:rPr>
                <w:rFonts w:ascii="Times New Roman" w:hAnsi="Times New Roman" w:cs="Times New Roman"/>
                <w:color w:val="000000" w:themeColor="text1"/>
                <w:sz w:val="23"/>
                <w:szCs w:val="23"/>
              </w:rPr>
              <w:t>6,0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E8102D" w:rsidP="00E8102D">
      <w:pPr>
        <w:shd w:val="clear" w:color="auto" w:fill="FFFFFF"/>
        <w:spacing w:before="274"/>
        <w:ind w:left="284"/>
        <w:jc w:val="center"/>
        <w:rPr>
          <w:b/>
          <w:bCs/>
          <w:color w:val="000000" w:themeColor="text1"/>
          <w:spacing w:val="1"/>
        </w:rPr>
      </w:pPr>
      <w:r w:rsidRPr="004540BD">
        <w:rPr>
          <w:b/>
          <w:bCs/>
          <w:color w:val="000000" w:themeColor="text1"/>
          <w:spacing w:val="1"/>
        </w:rPr>
        <w:lastRenderedPageBreak/>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2">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4540BD" w:rsidRDefault="004540BD" w:rsidP="00E8102D">
      <w:pPr>
        <w:shd w:val="clear" w:color="auto" w:fill="FFFFFF"/>
        <w:spacing w:before="274"/>
        <w:ind w:left="284"/>
        <w:jc w:val="left"/>
        <w:rPr>
          <w:b/>
          <w:bCs/>
          <w:color w:val="000000"/>
          <w:spacing w:val="1"/>
        </w:rPr>
      </w:pPr>
    </w:p>
    <w:p w:rsidR="00E8102D" w:rsidRPr="00E8102D" w:rsidRDefault="00E8102D" w:rsidP="004D1A6E">
      <w:pPr>
        <w:shd w:val="clear" w:color="auto" w:fill="FFFFFF"/>
        <w:spacing w:before="274"/>
        <w:ind w:left="284"/>
        <w:rPr>
          <w:bCs/>
          <w:color w:val="000000"/>
          <w:spacing w:val="1"/>
        </w:rPr>
      </w:pPr>
      <w:r w:rsidRPr="00E8102D">
        <w:rPr>
          <w:b/>
          <w:bCs/>
          <w:color w:val="000000"/>
          <w:spacing w:val="1"/>
        </w:rPr>
        <w:lastRenderedPageBreak/>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4">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8102D" w:rsidRPr="00E8102D" w:rsidRDefault="004D1A6E" w:rsidP="00E8102D">
      <w:pPr>
        <w:shd w:val="clear" w:color="auto" w:fill="FFFFFF"/>
        <w:spacing w:before="274"/>
        <w:ind w:left="284"/>
        <w:jc w:val="left"/>
        <w:rPr>
          <w:bCs/>
          <w:color w:val="000000"/>
          <w:spacing w:val="1"/>
        </w:rPr>
      </w:pPr>
      <w:r>
        <w:rPr>
          <w:noProof/>
        </w:rPr>
        <w:drawing>
          <wp:inline distT="0" distB="0" distL="0" distR="0" wp14:anchorId="594A3F3E" wp14:editId="10691E4B">
            <wp:extent cx="5105400" cy="17449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1744980"/>
                    </a:xfrm>
                    <a:prstGeom prst="rect">
                      <a:avLst/>
                    </a:prstGeom>
                    <a:noFill/>
                    <a:ln>
                      <a:noFill/>
                    </a:ln>
                  </pic:spPr>
                </pic:pic>
              </a:graphicData>
            </a:graphic>
          </wp:inline>
        </w:drawing>
      </w:r>
      <w:r w:rsidR="00E8102D" w:rsidRPr="00E8102D">
        <w:rPr>
          <w:bCs/>
          <w:color w:val="000000"/>
          <w:spacing w:val="1"/>
        </w:rPr>
        <w:t>-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p>
    <w:p w:rsidR="00E8102D" w:rsidRDefault="00E8102D" w:rsidP="00E8102D">
      <w:pPr>
        <w:shd w:val="clear" w:color="auto" w:fill="FFFFFF"/>
        <w:spacing w:before="274"/>
        <w:ind w:left="284"/>
        <w:jc w:val="left"/>
        <w:rPr>
          <w:b/>
          <w:bCs/>
          <w:color w:val="000000"/>
          <w:spacing w:val="1"/>
        </w:rPr>
      </w:pPr>
    </w:p>
    <w:p w:rsidR="004D1A6E" w:rsidRDefault="004D1A6E" w:rsidP="00E8102D">
      <w:pPr>
        <w:shd w:val="clear" w:color="auto" w:fill="FFFFFF"/>
        <w:spacing w:before="274"/>
        <w:ind w:left="284"/>
        <w:jc w:val="left"/>
        <w:rPr>
          <w:b/>
          <w:bCs/>
          <w:color w:val="000000"/>
          <w:spacing w:val="1"/>
        </w:rPr>
      </w:pPr>
    </w:p>
    <w:p w:rsidR="004D1A6E" w:rsidRPr="00E8102D" w:rsidRDefault="004D1A6E" w:rsidP="00E8102D">
      <w:pPr>
        <w:shd w:val="clear" w:color="auto" w:fill="FFFFFF"/>
        <w:spacing w:before="274"/>
        <w:ind w:left="284"/>
        <w:jc w:val="left"/>
        <w:rPr>
          <w:b/>
          <w:bCs/>
          <w:color w:val="000000"/>
          <w:spacing w:val="1"/>
        </w:rPr>
      </w:pPr>
    </w:p>
    <w:p w:rsidR="00E8102D" w:rsidRPr="00E8102D" w:rsidRDefault="00E8102D" w:rsidP="007B14C8">
      <w:pPr>
        <w:shd w:val="clear" w:color="auto" w:fill="FFFFFF"/>
        <w:spacing w:before="274"/>
        <w:ind w:left="284"/>
        <w:contextualSpacing/>
        <w:rPr>
          <w:bCs/>
          <w:color w:val="000000"/>
          <w:spacing w:val="1"/>
        </w:rPr>
      </w:pPr>
      <w:r w:rsidRPr="00E8102D">
        <w:rPr>
          <w:b/>
          <w:bCs/>
          <w:color w:val="000000"/>
          <w:spacing w:val="1"/>
        </w:rPr>
        <w:lastRenderedPageBreak/>
        <w:t xml:space="preserve">ВИД ОБЪЕКТА: </w:t>
      </w:r>
      <w:r w:rsidRPr="00E8102D">
        <w:rPr>
          <w:b/>
          <w:bCs/>
          <w:color w:val="000000"/>
          <w:spacing w:val="1"/>
          <w:u w:val="single"/>
        </w:rPr>
        <w:t>аттракцион</w:t>
      </w:r>
      <w:r w:rsidRPr="00E8102D">
        <w:rPr>
          <w:bCs/>
          <w:color w:val="000000"/>
          <w:spacing w:val="1"/>
        </w:rPr>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пункт проката детских автомобилей, велосипедов, самокатов - площадка, на которой размещен пункт проката автомобилей, велосипедов, самокатов.</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67DC2238" wp14:editId="0319A8BF">
            <wp:extent cx="3419598" cy="18115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3525" cy="1813627"/>
                    </a:xfrm>
                    <a:prstGeom prst="rect">
                      <a:avLst/>
                    </a:prstGeom>
                  </pic:spPr>
                </pic:pic>
              </a:graphicData>
            </a:graphic>
          </wp:inline>
        </w:drawing>
      </w:r>
      <w:r w:rsidRPr="00E8102D">
        <w:rPr>
          <w:bCs/>
          <w:color w:val="000000"/>
          <w:spacing w:val="1"/>
        </w:rPr>
        <w:t>-</w:t>
      </w:r>
      <w:proofErr w:type="gramStart"/>
      <w:r w:rsidRPr="00E8102D">
        <w:rPr>
          <w:bCs/>
          <w:color w:val="000000"/>
          <w:spacing w:val="1"/>
        </w:rPr>
        <w:t xml:space="preserve">образец </w:t>
      </w:r>
      <w:r w:rsidRPr="00E8102D">
        <w:rPr>
          <w:bCs/>
          <w:noProof/>
          <w:color w:val="000000"/>
          <w:spacing w:val="1"/>
        </w:rPr>
        <w:drawing>
          <wp:inline distT="0" distB="0" distL="0" distR="0" wp14:anchorId="0A6B582B" wp14:editId="5322269D">
            <wp:extent cx="2846717" cy="161313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7838" cy="1613774"/>
                    </a:xfrm>
                    <a:prstGeom prst="rect">
                      <a:avLst/>
                    </a:prstGeom>
                  </pic:spPr>
                </pic:pic>
              </a:graphicData>
            </a:graphic>
          </wp:inline>
        </w:drawing>
      </w:r>
      <w:r w:rsidRPr="00E8102D">
        <w:rPr>
          <w:bCs/>
          <w:color w:val="000000"/>
          <w:spacing w:val="1"/>
        </w:rPr>
        <w:t xml:space="preserve"> -</w:t>
      </w:r>
      <w:proofErr w:type="gramEnd"/>
      <w:r w:rsidRPr="00E8102D">
        <w:rPr>
          <w:bCs/>
          <w:color w:val="000000"/>
          <w:spacing w:val="1"/>
        </w:rPr>
        <w:t xml:space="preserve">образец   </w:t>
      </w:r>
      <w:r w:rsidRPr="00E8102D">
        <w:rPr>
          <w:bCs/>
          <w:noProof/>
          <w:color w:val="000000"/>
          <w:spacing w:val="1"/>
        </w:rPr>
        <w:drawing>
          <wp:inline distT="0" distB="0" distL="0" distR="0" wp14:anchorId="60304052" wp14:editId="36207EE7">
            <wp:extent cx="3502324" cy="200995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4980" cy="2011479"/>
                    </a:xfrm>
                    <a:prstGeom prst="rect">
                      <a:avLst/>
                    </a:prstGeom>
                  </pic:spPr>
                </pic:pic>
              </a:graphicData>
            </a:graphic>
          </wp:inline>
        </w:drawing>
      </w:r>
      <w:r w:rsidRPr="00E8102D">
        <w:rPr>
          <w:bCs/>
          <w:color w:val="000000"/>
          <w:spacing w:val="1"/>
        </w:rPr>
        <w:t xml:space="preserve">    -образец                  </w:t>
      </w:r>
      <w:r w:rsidRPr="00E8102D">
        <w:rPr>
          <w:bCs/>
          <w:noProof/>
          <w:color w:val="000000"/>
          <w:spacing w:val="1"/>
        </w:rPr>
        <w:drawing>
          <wp:inline distT="0" distB="0" distL="0" distR="0" wp14:anchorId="17B13A17" wp14:editId="050E337D">
            <wp:extent cx="2941607" cy="220626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1607" cy="2206260"/>
                    </a:xfrm>
                    <a:prstGeom prst="rect">
                      <a:avLst/>
                    </a:prstGeom>
                  </pic:spPr>
                </pic:pic>
              </a:graphicData>
            </a:graphic>
          </wp:inline>
        </w:drawing>
      </w:r>
      <w:r w:rsidRPr="00E8102D">
        <w:rPr>
          <w:bCs/>
          <w:color w:val="000000"/>
          <w:spacing w:val="1"/>
        </w:rPr>
        <w:t xml:space="preserve">-образец   </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lastRenderedPageBreak/>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D9066B" w:rsidRDefault="00D9066B" w:rsidP="00D9066B"/>
    <w:p w:rsidR="00D9066B" w:rsidRDefault="00D9066B" w:rsidP="00D9066B">
      <w:r>
        <w:rPr>
          <w:noProof/>
        </w:rPr>
        <w:drawing>
          <wp:inline distT="0" distB="0" distL="0" distR="0" wp14:anchorId="06EACBE1" wp14:editId="789C3048">
            <wp:extent cx="2667000" cy="1912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r>
        <w:t>Вид объекта: павильон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 xml:space="preserve">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w:t>
      </w:r>
      <w:proofErr w:type="gramStart"/>
      <w:r>
        <w:t>работы(</w:t>
      </w:r>
      <w:proofErr w:type="gramEnd"/>
      <w:r>
        <w:t>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w:t>
      </w:r>
      <w:proofErr w:type="gramStart"/>
      <w:r>
        <w:t>нестационарного  объекта</w:t>
      </w:r>
      <w:proofErr w:type="gramEnd"/>
      <w:r>
        <w:t xml:space="preserve">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t>10</w:t>
      </w:r>
      <w:r w:rsidRPr="0095075C">
        <w:t>.1. Датой начала ср</w:t>
      </w:r>
      <w:r>
        <w:t>ока подачи заявок на участие в К</w:t>
      </w:r>
      <w:r w:rsidRPr="0095075C">
        <w:t xml:space="preserve">онкурсе является </w:t>
      </w:r>
      <w:r>
        <w:t xml:space="preserve">рабочий </w:t>
      </w:r>
      <w:r w:rsidRPr="0095075C">
        <w:t xml:space="preserve">день, следующий за днем размещения на официальном сайте </w:t>
      </w:r>
      <w:r>
        <w:rPr>
          <w:rFonts w:eastAsia="Verdana"/>
          <w:color w:val="000000"/>
        </w:rPr>
        <w:t>Администрации</w:t>
      </w:r>
      <w:r w:rsidRPr="00DF3C92">
        <w:rPr>
          <w:rFonts w:eastAsia="Verdana"/>
          <w:color w:val="000000"/>
        </w:rPr>
        <w:t xml:space="preserve"> муниципального образования «Город Майкоп» </w:t>
      </w:r>
      <w:r>
        <w:t>извещения о проведении К</w:t>
      </w:r>
      <w:r w:rsidRPr="0095075C">
        <w:t>онкурса</w:t>
      </w:r>
      <w:r>
        <w:t xml:space="preserve"> </w:t>
      </w:r>
      <w:r w:rsidRPr="00C4346D">
        <w:rPr>
          <w:b/>
        </w:rPr>
        <w:t xml:space="preserve">– </w:t>
      </w:r>
      <w:r w:rsidR="00FA70C4">
        <w:rPr>
          <w:b/>
        </w:rPr>
        <w:t>24</w:t>
      </w:r>
      <w:r w:rsidR="00A71A0C" w:rsidRPr="00237ED3">
        <w:rPr>
          <w:b/>
        </w:rPr>
        <w:t xml:space="preserve"> </w:t>
      </w:r>
      <w:r w:rsidR="00FA70C4">
        <w:rPr>
          <w:b/>
        </w:rPr>
        <w:t>августа</w:t>
      </w:r>
      <w:r w:rsidR="009E0360" w:rsidRPr="00237ED3">
        <w:rPr>
          <w:b/>
        </w:rPr>
        <w:t xml:space="preserve"> </w:t>
      </w:r>
      <w:r w:rsidR="005C57EA" w:rsidRPr="00237ED3">
        <w:rPr>
          <w:b/>
        </w:rPr>
        <w:t>20</w:t>
      </w:r>
      <w:r w:rsidR="00FA70C4">
        <w:rPr>
          <w:b/>
        </w:rPr>
        <w:t>20</w:t>
      </w:r>
      <w:r w:rsidR="005C57EA" w:rsidRPr="00237ED3">
        <w:rPr>
          <w:b/>
        </w:rPr>
        <w:t xml:space="preserve"> 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6"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7"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w:t>
      </w:r>
      <w:proofErr w:type="gramStart"/>
      <w:r w:rsidR="00D93AEE" w:rsidRPr="00D93AEE">
        <w:t xml:space="preserve">во время </w:t>
      </w:r>
      <w:proofErr w:type="gramEnd"/>
      <w:r w:rsidR="00D93AEE" w:rsidRPr="00D93AEE">
        <w:t>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8" w:name="sub_83"/>
      <w:bookmarkEnd w:id="7"/>
    </w:p>
    <w:p w:rsidR="001D796A" w:rsidRDefault="007B0AFF" w:rsidP="001D796A">
      <w:pPr>
        <w:shd w:val="clear" w:color="auto" w:fill="FFFFFF"/>
        <w:autoSpaceDE w:val="0"/>
        <w:autoSpaceDN w:val="0"/>
        <w:adjustRightInd w:val="0"/>
        <w:ind w:firstLine="720"/>
      </w:pPr>
      <w:r w:rsidRPr="0071106F">
        <w:t xml:space="preserve">10.5. </w:t>
      </w:r>
      <w:bookmarkStart w:id="9" w:name="sub_84"/>
      <w:bookmarkEnd w:id="8"/>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proofErr w:type="gramStart"/>
      <w:r w:rsidRPr="00C47216">
        <w:t>информация</w:t>
      </w:r>
      <w:proofErr w:type="gramEnd"/>
      <w:r w:rsidRPr="00C47216">
        <w:t xml:space="preserve">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lastRenderedPageBreak/>
        <w:t xml:space="preserve">10.6. </w:t>
      </w:r>
      <w:bookmarkStart w:id="10" w:name="sub_85"/>
      <w:bookmarkEnd w:id="9"/>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1" w:name="sub_86"/>
      <w:bookmarkEnd w:id="10"/>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2" w:name="sub_87"/>
      <w:bookmarkEnd w:id="11"/>
      <w:r w:rsidRPr="0071106F">
        <w:t>10.8.1. Отсутствия в составе заявки на участие в Конкурсе документов и сведений, определенных пунктами 4.3</w:t>
      </w:r>
      <w:proofErr w:type="gramStart"/>
      <w:r w:rsidRPr="0071106F">
        <w:t>. и</w:t>
      </w:r>
      <w:proofErr w:type="gramEnd"/>
      <w:r w:rsidRPr="0071106F">
        <w:t xml:space="preserve">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3" w:name="sub_88"/>
      <w:bookmarkEnd w:id="12"/>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4" w:name="sub_89"/>
      <w:bookmarkEnd w:id="13"/>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proofErr w:type="gramStart"/>
        <w:r w:rsidRPr="0071106F">
          <w:rPr>
            <w:rStyle w:val="a3"/>
            <w:color w:val="auto"/>
          </w:rPr>
          <w:t>.</w:t>
        </w:r>
      </w:hyperlink>
      <w:r w:rsidRPr="0071106F">
        <w:t xml:space="preserve"> настоящей</w:t>
      </w:r>
      <w:proofErr w:type="gramEnd"/>
      <w:r w:rsidRPr="0071106F">
        <w:t xml:space="preserve">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5" w:name="sub_90"/>
      <w:bookmarkEnd w:id="14"/>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6" w:name="sub_91"/>
      <w:bookmarkEnd w:id="15"/>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7" w:name="sub_92"/>
      <w:bookmarkEnd w:id="16"/>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8" w:name="sub_93"/>
      <w:bookmarkEnd w:id="17"/>
    </w:p>
    <w:p w:rsidR="008B4706" w:rsidRDefault="007B0AFF" w:rsidP="007B0AFF">
      <w:pPr>
        <w:shd w:val="clear" w:color="auto" w:fill="FFFFFF"/>
        <w:autoSpaceDE w:val="0"/>
        <w:autoSpaceDN w:val="0"/>
        <w:adjustRightInd w:val="0"/>
        <w:ind w:firstLine="720"/>
      </w:pPr>
      <w:r w:rsidRPr="0071106F">
        <w:t xml:space="preserve">10.13. </w:t>
      </w:r>
      <w:bookmarkStart w:id="19" w:name="sub_94"/>
      <w:bookmarkEnd w:id="18"/>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20" w:name="sub_95"/>
      <w:bookmarkEnd w:id="19"/>
      <w:r w:rsidR="008B4706" w:rsidRPr="008B4706">
        <w:t xml:space="preserve">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w:t>
      </w:r>
      <w:r w:rsidR="008B4706" w:rsidRPr="008B4706">
        <w:lastRenderedPageBreak/>
        <w:t>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6"/>
    <w:bookmarkEnd w:id="20"/>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1" w:name="sub_96"/>
      <w:bookmarkStart w:id="22"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3" w:name="sub_97"/>
      <w:bookmarkEnd w:id="21"/>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BA390F" w:rsidRPr="00C4346D" w:rsidRDefault="00BA390F" w:rsidP="00BA390F">
      <w:pPr>
        <w:tabs>
          <w:tab w:val="left" w:pos="284"/>
        </w:tabs>
        <w:autoSpaceDE w:val="0"/>
        <w:autoSpaceDN w:val="0"/>
        <w:adjustRightInd w:val="0"/>
        <w:ind w:firstLine="709"/>
        <w:outlineLvl w:val="1"/>
      </w:pPr>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xml:space="preserve">- наличие сведения о добросовестности участия ранее в Конкурсе на право размещения НТО (в период за 1 календарный год, предшествующий дате проведения </w:t>
      </w:r>
      <w:r w:rsidRPr="00C4346D">
        <w:lastRenderedPageBreak/>
        <w:t>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4" w:name="sub_98"/>
      <w:bookmarkEnd w:id="23"/>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5" w:name="sub_99"/>
      <w:bookmarkEnd w:id="24"/>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6" w:name="sub_100"/>
      <w:bookmarkEnd w:id="25"/>
      <w:r w:rsidRPr="007A19A7">
        <w:rPr>
          <w:color w:val="000000" w:themeColor="text1"/>
        </w:rPr>
        <w:tab/>
      </w:r>
      <w:r w:rsidRPr="007A19A7">
        <w:rPr>
          <w:color w:val="000000" w:themeColor="text1"/>
        </w:rPr>
        <w:tab/>
        <w:t xml:space="preserve">12.5. </w:t>
      </w:r>
      <w:bookmarkStart w:id="27" w:name="sub_101"/>
      <w:bookmarkEnd w:id="26"/>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8" w:name="sub_102"/>
      <w:bookmarkEnd w:id="27"/>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9" w:name="sub_103"/>
      <w:bookmarkEnd w:id="28"/>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30" w:name="sub_104"/>
      <w:bookmarkEnd w:id="29"/>
      <w:r>
        <w:tab/>
      </w:r>
      <w:r>
        <w:tab/>
      </w:r>
      <w:r w:rsidR="00B72182">
        <w:t>12.9</w:t>
      </w:r>
      <w:r w:rsidR="00B72182" w:rsidRPr="00B72182">
        <w:t xml:space="preserve">. </w:t>
      </w:r>
      <w:r w:rsidR="00B72182" w:rsidRPr="007A19A7">
        <w:t>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30"/>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xml:space="preserve">. </w:t>
      </w:r>
      <w:proofErr w:type="gramStart"/>
      <w:r w:rsidRPr="00435563">
        <w:rPr>
          <w:b/>
        </w:rPr>
        <w:t>Срок,  в</w:t>
      </w:r>
      <w:proofErr w:type="gramEnd"/>
      <w:r w:rsidRPr="00435563">
        <w:rPr>
          <w:b/>
        </w:rPr>
        <w:t xml:space="preserve"> течение которого победитель Конкурса должен подписать Договор</w:t>
      </w:r>
    </w:p>
    <w:p w:rsidR="009127BA" w:rsidRPr="00435563" w:rsidRDefault="009127BA" w:rsidP="009127BA">
      <w:pPr>
        <w:jc w:val="center"/>
        <w:rPr>
          <w:b/>
        </w:rPr>
      </w:pPr>
    </w:p>
    <w:bookmarkEnd w:id="22"/>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2"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1"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2" w:name="sub_109"/>
      <w:bookmarkEnd w:id="31"/>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3" w:name="sub_110"/>
      <w:bookmarkEnd w:id="32"/>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4" w:name="sub_111"/>
      <w:bookmarkEnd w:id="33"/>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proofErr w:type="gramStart"/>
        <w:r w:rsidR="00F347CC" w:rsidRPr="006C218D">
          <w:rPr>
            <w:rStyle w:val="a3"/>
            <w:color w:val="000000" w:themeColor="text1"/>
          </w:rPr>
          <w:t>.</w:t>
        </w:r>
      </w:hyperlink>
      <w:r w:rsidR="00F347CC" w:rsidRPr="00F347CC">
        <w:t xml:space="preserve"> настояще</w:t>
      </w:r>
      <w:r>
        <w:t>й</w:t>
      </w:r>
      <w:proofErr w:type="gramEnd"/>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5" w:name="sub_112"/>
      <w:bookmarkEnd w:id="34"/>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5"/>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proofErr w:type="gramStart"/>
      <w:r w:rsidRPr="001A301C">
        <w:rPr>
          <w:color w:val="3366FF"/>
          <w:lang w:val="en-US"/>
        </w:rPr>
        <w:t>I</w:t>
      </w:r>
      <w:r w:rsidRPr="001A301C">
        <w:rPr>
          <w:color w:val="3366FF"/>
        </w:rPr>
        <w:t xml:space="preserve">  «</w:t>
      </w:r>
      <w:proofErr w:type="gramEnd"/>
      <w:r w:rsidRPr="001A301C">
        <w:rPr>
          <w:color w:val="3366FF"/>
        </w:rPr>
        <w:t xml:space="preserve">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B130F">
        <w:trPr>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r w:rsidR="00C67A35" w:rsidRPr="00C67A35">
              <w:rPr>
                <w:rFonts w:eastAsia="Verdana"/>
                <w:color w:val="000000" w:themeColor="text1"/>
              </w:rPr>
              <w:t xml:space="preserve">Паранук Аскер Казбекович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xml:space="preserve">- главный специалист Управления – </w:t>
            </w:r>
            <w:proofErr w:type="spellStart"/>
            <w:r>
              <w:rPr>
                <w:color w:val="000000" w:themeColor="text1"/>
              </w:rPr>
              <w:t>Гаджян</w:t>
            </w:r>
            <w:proofErr w:type="spellEnd"/>
            <w:r>
              <w:rPr>
                <w:color w:val="000000" w:themeColor="text1"/>
              </w:rPr>
              <w:t xml:space="preserve"> Жанна </w:t>
            </w:r>
            <w:proofErr w:type="spellStart"/>
            <w:r>
              <w:rPr>
                <w:color w:val="000000" w:themeColor="text1"/>
              </w:rPr>
              <w:t>Грачиковна</w:t>
            </w:r>
            <w:proofErr w:type="spellEnd"/>
            <w:r>
              <w:rPr>
                <w:color w:val="000000" w:themeColor="text1"/>
              </w:rPr>
              <w:t>, - тел.52-27-68.</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2B130F" w:rsidRPr="008D44C8" w:rsidTr="004C073E">
        <w:trPr>
          <w:trHeight w:val="368"/>
        </w:trPr>
        <w:tc>
          <w:tcPr>
            <w:tcW w:w="921" w:type="dxa"/>
            <w:vMerge w:val="restart"/>
            <w:tcBorders>
              <w:top w:val="single" w:sz="4" w:space="0" w:color="auto"/>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r>
              <w:rPr>
                <w:rFonts w:ascii="Times New Roman" w:hAnsi="Times New Roman" w:cs="Times New Roman"/>
              </w:rPr>
              <w:br/>
            </w:r>
          </w:p>
          <w:p w:rsidR="002B130F" w:rsidRPr="005F1822" w:rsidRDefault="002B130F" w:rsidP="002B130F">
            <w:pPr>
              <w:pStyle w:val="ConsPlusCell"/>
              <w:widowControl/>
              <w:ind w:right="213" w:firstLine="48"/>
              <w:jc w:val="center"/>
              <w:rPr>
                <w:rFonts w:ascii="Times New Roman" w:hAnsi="Times New Roman" w:cs="Times New Roman"/>
              </w:rPr>
            </w:pPr>
          </w:p>
          <w:p w:rsidR="002B130F" w:rsidRDefault="002B130F" w:rsidP="002B130F">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2B130F" w:rsidRDefault="002B130F" w:rsidP="002B130F">
            <w:pPr>
              <w:pStyle w:val="ConsPlusCell"/>
              <w:widowControl/>
              <w:ind w:right="213" w:firstLine="48"/>
              <w:jc w:val="center"/>
              <w:rPr>
                <w:rFonts w:ascii="Times New Roman" w:hAnsi="Times New Roman" w:cs="Times New Roman"/>
              </w:rPr>
            </w:pPr>
            <w:r>
              <w:rPr>
                <w:rFonts w:ascii="Times New Roman" w:hAnsi="Times New Roman" w:cs="Times New Roman"/>
              </w:rPr>
              <w:br/>
            </w:r>
          </w:p>
          <w:p w:rsidR="002B130F" w:rsidRPr="005F1822" w:rsidRDefault="002B130F" w:rsidP="002B130F">
            <w:pPr>
              <w:pStyle w:val="ConsPlusCell"/>
              <w:widowControl/>
              <w:ind w:right="213" w:firstLine="48"/>
              <w:jc w:val="center"/>
              <w:rPr>
                <w:rFonts w:ascii="Times New Roman" w:hAnsi="Times New Roman" w:cs="Times New Roman"/>
              </w:rPr>
            </w:pPr>
          </w:p>
          <w:p w:rsidR="002B130F" w:rsidRDefault="002B130F" w:rsidP="002B130F">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rPr>
            </w:pPr>
            <w:r w:rsidRPr="008D44C8">
              <w:rPr>
                <w:rFonts w:ascii="Times New Roman" w:hAnsi="Times New Roman" w:cs="Times New Roman"/>
              </w:rPr>
              <w:t>Начальная (минимальная) цена договора (цена лота) в рублях</w:t>
            </w:r>
          </w:p>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pPr>
              <w:shd w:val="clear" w:color="auto" w:fill="FFFFFF"/>
              <w:tabs>
                <w:tab w:val="left" w:pos="3970"/>
              </w:tabs>
            </w:pPr>
            <w:r w:rsidRPr="008D44C8">
              <w:t xml:space="preserve">Лот №1 – </w:t>
            </w:r>
            <w:r w:rsidR="00186F96" w:rsidRPr="00CC51F4">
              <w:rPr>
                <w:color w:val="000000" w:themeColor="text1"/>
                <w:sz w:val="23"/>
                <w:szCs w:val="23"/>
              </w:rPr>
              <w:t>14 257</w:t>
            </w:r>
          </w:p>
        </w:tc>
        <w:tc>
          <w:tcPr>
            <w:tcW w:w="2835" w:type="dxa"/>
            <w:tcBorders>
              <w:top w:val="single" w:sz="6" w:space="0" w:color="auto"/>
              <w:left w:val="single" w:sz="6" w:space="0" w:color="auto"/>
              <w:bottom w:val="single" w:sz="6" w:space="0" w:color="auto"/>
              <w:right w:val="single" w:sz="6" w:space="0" w:color="auto"/>
            </w:tcBorders>
          </w:tcPr>
          <w:p w:rsidR="002B130F" w:rsidRPr="002966D6" w:rsidRDefault="002B130F" w:rsidP="002B130F">
            <w:r w:rsidRPr="008D44C8">
              <w:t xml:space="preserve">Лот № </w:t>
            </w:r>
            <w:r>
              <w:t>35</w:t>
            </w:r>
            <w:r w:rsidRPr="008D44C8">
              <w:t xml:space="preserve">    </w:t>
            </w:r>
            <w:r w:rsidRPr="008D44C8">
              <w:rPr>
                <w:lang w:val="en-US"/>
              </w:rPr>
              <w:t xml:space="preserve">-   </w:t>
            </w:r>
            <w:r w:rsidR="00186F96">
              <w:rPr>
                <w:color w:val="000000" w:themeColor="text1"/>
                <w:sz w:val="23"/>
                <w:szCs w:val="23"/>
              </w:rPr>
              <w:t>8 554</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№2 – </w:t>
            </w:r>
            <w:r w:rsidR="00186F96">
              <w:rPr>
                <w:color w:val="000000" w:themeColor="text1"/>
                <w:sz w:val="23"/>
                <w:szCs w:val="23"/>
              </w:rPr>
              <w:t>17 109</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rsidRPr="008D44C8">
              <w:t xml:space="preserve">Лот № </w:t>
            </w:r>
            <w:r>
              <w:t>36</w:t>
            </w:r>
            <w:r w:rsidRPr="008D44C8">
              <w:t xml:space="preserve">    </w:t>
            </w:r>
            <w:r w:rsidRPr="008D44C8">
              <w:rPr>
                <w:lang w:val="en-US"/>
              </w:rPr>
              <w:t xml:space="preserve">-   </w:t>
            </w:r>
            <w:r w:rsidR="00186F96" w:rsidRPr="00BE6B8C">
              <w:rPr>
                <w:color w:val="000000" w:themeColor="text1"/>
                <w:sz w:val="23"/>
                <w:szCs w:val="23"/>
              </w:rPr>
              <w:t>12 647</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№3 – </w:t>
            </w:r>
            <w:r w:rsidR="00186F96">
              <w:rPr>
                <w:color w:val="000000" w:themeColor="text1"/>
                <w:sz w:val="23"/>
                <w:szCs w:val="23"/>
              </w:rPr>
              <w:t>17 109</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rsidRPr="008D44C8">
              <w:t xml:space="preserve">Лот № </w:t>
            </w:r>
            <w:r>
              <w:t>37</w:t>
            </w:r>
            <w:r w:rsidRPr="008D44C8">
              <w:t xml:space="preserve">   </w:t>
            </w:r>
            <w:r w:rsidRPr="008D44C8">
              <w:rPr>
                <w:lang w:val="en-US"/>
              </w:rPr>
              <w:t xml:space="preserve">-   </w:t>
            </w:r>
            <w:r w:rsidR="00186F96" w:rsidRPr="00BE6B8C">
              <w:rPr>
                <w:color w:val="000000" w:themeColor="text1"/>
                <w:sz w:val="23"/>
                <w:szCs w:val="23"/>
              </w:rPr>
              <w:t>5 137</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№4 – </w:t>
            </w:r>
            <w:r w:rsidR="00186F96">
              <w:rPr>
                <w:color w:val="000000" w:themeColor="text1"/>
                <w:sz w:val="23"/>
                <w:szCs w:val="23"/>
              </w:rPr>
              <w:t>17 109</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rsidRPr="008D44C8">
              <w:t xml:space="preserve">Лот № </w:t>
            </w:r>
            <w:r>
              <w:t>38</w:t>
            </w:r>
            <w:r w:rsidRPr="008D44C8">
              <w:t xml:space="preserve">    </w:t>
            </w:r>
            <w:r w:rsidRPr="008D44C8">
              <w:rPr>
                <w:lang w:val="en-US"/>
              </w:rPr>
              <w:t xml:space="preserve">-   </w:t>
            </w:r>
            <w:r w:rsidR="00186F96">
              <w:rPr>
                <w:color w:val="000000" w:themeColor="text1"/>
                <w:sz w:val="23"/>
                <w:szCs w:val="23"/>
              </w:rPr>
              <w:t>8 554</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№5 </w:t>
            </w:r>
            <w:r>
              <w:t>–</w:t>
            </w:r>
            <w:r w:rsidRPr="008D44C8">
              <w:t xml:space="preserve"> </w:t>
            </w:r>
            <w:r w:rsidR="00186F96">
              <w:rPr>
                <w:color w:val="000000" w:themeColor="text1"/>
                <w:sz w:val="23"/>
                <w:szCs w:val="23"/>
              </w:rPr>
              <w:t>17 109</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rsidRPr="008D44C8">
              <w:t xml:space="preserve">Лот № </w:t>
            </w:r>
            <w:r>
              <w:t>39</w:t>
            </w:r>
            <w:r w:rsidRPr="008D44C8">
              <w:t xml:space="preserve">    </w:t>
            </w:r>
            <w:r w:rsidRPr="008D44C8">
              <w:rPr>
                <w:lang w:val="en-US"/>
              </w:rPr>
              <w:t xml:space="preserve">-   </w:t>
            </w:r>
            <w:r w:rsidR="00186F96">
              <w:rPr>
                <w:color w:val="000000" w:themeColor="text1"/>
                <w:sz w:val="23"/>
                <w:szCs w:val="23"/>
              </w:rPr>
              <w:t>17 109</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№6 </w:t>
            </w:r>
            <w:r>
              <w:t>–</w:t>
            </w:r>
            <w:r w:rsidRPr="008D44C8">
              <w:t xml:space="preserve"> </w:t>
            </w:r>
            <w:r w:rsidR="00186F96">
              <w:rPr>
                <w:color w:val="000000" w:themeColor="text1"/>
                <w:sz w:val="23"/>
                <w:szCs w:val="23"/>
              </w:rPr>
              <w:t>8 554</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40</w:t>
            </w:r>
            <w:r w:rsidRPr="008D44C8">
              <w:t xml:space="preserve">    </w:t>
            </w:r>
            <w:r w:rsidRPr="008D44C8">
              <w:rPr>
                <w:lang w:val="en-US"/>
              </w:rPr>
              <w:t xml:space="preserve">-   </w:t>
            </w:r>
            <w:r w:rsidR="00186F96">
              <w:rPr>
                <w:color w:val="000000" w:themeColor="text1"/>
                <w:sz w:val="23"/>
                <w:szCs w:val="23"/>
              </w:rPr>
              <w:t>8 554</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№7 </w:t>
            </w:r>
            <w:r>
              <w:t>–</w:t>
            </w:r>
            <w:r w:rsidRPr="008D44C8">
              <w:t xml:space="preserve"> </w:t>
            </w:r>
            <w:r w:rsidR="00186F96">
              <w:rPr>
                <w:color w:val="000000" w:themeColor="text1"/>
                <w:sz w:val="23"/>
                <w:szCs w:val="23"/>
              </w:rPr>
              <w:t>17 109</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41</w:t>
            </w:r>
            <w:r w:rsidRPr="008D44C8">
              <w:t xml:space="preserve">    </w:t>
            </w:r>
            <w:r w:rsidRPr="008D44C8">
              <w:rPr>
                <w:lang w:val="en-US"/>
              </w:rPr>
              <w:t xml:space="preserve">-   </w:t>
            </w:r>
            <w:r w:rsidR="00186F96" w:rsidRPr="00BE6B8C">
              <w:rPr>
                <w:color w:val="000000" w:themeColor="text1"/>
                <w:sz w:val="23"/>
                <w:szCs w:val="23"/>
              </w:rPr>
              <w:t>11 382</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№8 – </w:t>
            </w:r>
            <w:r w:rsidR="00186F96" w:rsidRPr="0020357A">
              <w:rPr>
                <w:color w:val="000000" w:themeColor="text1"/>
                <w:sz w:val="23"/>
                <w:szCs w:val="23"/>
              </w:rPr>
              <w:t>3 135</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42</w:t>
            </w:r>
            <w:r w:rsidRPr="008D44C8">
              <w:t xml:space="preserve">    </w:t>
            </w:r>
            <w:r w:rsidRPr="008D44C8">
              <w:rPr>
                <w:lang w:val="en-US"/>
              </w:rPr>
              <w:t xml:space="preserve">-   </w:t>
            </w:r>
            <w:r w:rsidR="00186F96" w:rsidRPr="00BE6B8C">
              <w:rPr>
                <w:color w:val="000000" w:themeColor="text1"/>
                <w:sz w:val="23"/>
                <w:szCs w:val="23"/>
              </w:rPr>
              <w:t>7 588</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№9 </w:t>
            </w:r>
            <w:r>
              <w:t>–</w:t>
            </w:r>
            <w:r w:rsidRPr="008D44C8">
              <w:t xml:space="preserve"> </w:t>
            </w:r>
            <w:r w:rsidR="00186F96" w:rsidRPr="0020357A">
              <w:rPr>
                <w:color w:val="000000" w:themeColor="text1"/>
                <w:sz w:val="23"/>
                <w:szCs w:val="23"/>
              </w:rPr>
              <w:t>4 281</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43</w:t>
            </w:r>
            <w:r w:rsidRPr="008D44C8">
              <w:t xml:space="preserve">    </w:t>
            </w:r>
            <w:r w:rsidRPr="008D44C8">
              <w:rPr>
                <w:lang w:val="en-US"/>
              </w:rPr>
              <w:t xml:space="preserve">-   </w:t>
            </w:r>
            <w:r w:rsidR="00186F96" w:rsidRPr="00925C0A">
              <w:rPr>
                <w:color w:val="000000" w:themeColor="text1"/>
                <w:sz w:val="23"/>
                <w:szCs w:val="23"/>
              </w:rPr>
              <w:t>17 109</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№10 – </w:t>
            </w:r>
            <w:r w:rsidR="00186F96">
              <w:rPr>
                <w:color w:val="000000" w:themeColor="text1"/>
                <w:sz w:val="23"/>
                <w:szCs w:val="23"/>
              </w:rPr>
              <w:t>22 812</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44</w:t>
            </w:r>
            <w:r w:rsidRPr="008D44C8">
              <w:t xml:space="preserve">    </w:t>
            </w:r>
            <w:r w:rsidRPr="008D44C8">
              <w:rPr>
                <w:lang w:val="en-US"/>
              </w:rPr>
              <w:t xml:space="preserve">-   </w:t>
            </w:r>
            <w:r w:rsidR="00186F96" w:rsidRPr="00925C0A">
              <w:rPr>
                <w:color w:val="000000" w:themeColor="text1"/>
                <w:sz w:val="23"/>
                <w:szCs w:val="23"/>
              </w:rPr>
              <w:t>17 109</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№11 – </w:t>
            </w:r>
            <w:r w:rsidR="00186F96">
              <w:rPr>
                <w:color w:val="000000" w:themeColor="text1"/>
                <w:sz w:val="23"/>
                <w:szCs w:val="23"/>
              </w:rPr>
              <w:t>22 812</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45</w:t>
            </w:r>
            <w:r w:rsidRPr="008D44C8">
              <w:t xml:space="preserve">    </w:t>
            </w:r>
            <w:r w:rsidRPr="008D44C8">
              <w:rPr>
                <w:lang w:val="en-US"/>
              </w:rPr>
              <w:t xml:space="preserve">-   </w:t>
            </w:r>
            <w:r w:rsidR="00186F96" w:rsidRPr="00925C0A">
              <w:rPr>
                <w:color w:val="000000" w:themeColor="text1"/>
                <w:sz w:val="23"/>
                <w:szCs w:val="23"/>
              </w:rPr>
              <w:t>17 109</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№12 – </w:t>
            </w:r>
            <w:r w:rsidR="00186F96">
              <w:rPr>
                <w:color w:val="000000" w:themeColor="text1"/>
                <w:sz w:val="23"/>
                <w:szCs w:val="23"/>
              </w:rPr>
              <w:t>22 812</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46</w:t>
            </w:r>
            <w:r w:rsidRPr="008D44C8">
              <w:t xml:space="preserve">    </w:t>
            </w:r>
            <w:r w:rsidRPr="008D44C8">
              <w:rPr>
                <w:lang w:val="en-US"/>
              </w:rPr>
              <w:t xml:space="preserve">-   </w:t>
            </w:r>
            <w:r w:rsidR="00186F96">
              <w:rPr>
                <w:color w:val="000000" w:themeColor="text1"/>
                <w:sz w:val="23"/>
                <w:szCs w:val="23"/>
              </w:rPr>
              <w:t>11 406</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№13 – </w:t>
            </w:r>
            <w:r w:rsidR="00186F96">
              <w:rPr>
                <w:color w:val="000000" w:themeColor="text1"/>
                <w:sz w:val="23"/>
                <w:szCs w:val="23"/>
              </w:rPr>
              <w:t>22 812</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47</w:t>
            </w:r>
            <w:r w:rsidRPr="008D44C8">
              <w:t xml:space="preserve">    </w:t>
            </w:r>
            <w:r w:rsidRPr="008D44C8">
              <w:rPr>
                <w:lang w:val="en-US"/>
              </w:rPr>
              <w:t xml:space="preserve">-   </w:t>
            </w:r>
            <w:r w:rsidR="00186F96">
              <w:rPr>
                <w:color w:val="000000" w:themeColor="text1"/>
                <w:sz w:val="23"/>
                <w:szCs w:val="23"/>
              </w:rPr>
              <w:t>11 406</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№14 – </w:t>
            </w:r>
            <w:r w:rsidR="00186F96">
              <w:rPr>
                <w:color w:val="000000" w:themeColor="text1"/>
                <w:sz w:val="23"/>
                <w:szCs w:val="23"/>
              </w:rPr>
              <w:t>17 109</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48</w:t>
            </w:r>
            <w:r w:rsidRPr="008D44C8">
              <w:t xml:space="preserve">    </w:t>
            </w:r>
            <w:r w:rsidRPr="008D44C8">
              <w:rPr>
                <w:lang w:val="en-US"/>
              </w:rPr>
              <w:t xml:space="preserve">-   </w:t>
            </w:r>
            <w:r w:rsidR="00186F96">
              <w:rPr>
                <w:color w:val="000000" w:themeColor="text1"/>
                <w:sz w:val="23"/>
                <w:szCs w:val="23"/>
              </w:rPr>
              <w:t>11 406</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№15 – </w:t>
            </w:r>
            <w:r w:rsidR="00186F96" w:rsidRPr="00CC51F4">
              <w:rPr>
                <w:color w:val="000000" w:themeColor="text1"/>
                <w:sz w:val="23"/>
                <w:szCs w:val="23"/>
              </w:rPr>
              <w:t>14 257</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49</w:t>
            </w:r>
            <w:r w:rsidRPr="008D44C8">
              <w:t xml:space="preserve">    </w:t>
            </w:r>
            <w:r w:rsidRPr="008D44C8">
              <w:rPr>
                <w:lang w:val="en-US"/>
              </w:rPr>
              <w:t xml:space="preserve">-   </w:t>
            </w:r>
            <w:r w:rsidR="00186F96">
              <w:rPr>
                <w:color w:val="000000" w:themeColor="text1"/>
                <w:sz w:val="23"/>
                <w:szCs w:val="23"/>
              </w:rPr>
              <w:t>11 406</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№16 </w:t>
            </w:r>
            <w:r>
              <w:t>–</w:t>
            </w:r>
            <w:r w:rsidRPr="008D44C8">
              <w:t xml:space="preserve"> </w:t>
            </w:r>
            <w:r w:rsidR="00186F96">
              <w:rPr>
                <w:color w:val="000000" w:themeColor="text1"/>
                <w:sz w:val="23"/>
                <w:szCs w:val="23"/>
              </w:rPr>
              <w:t>17 109</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50</w:t>
            </w:r>
            <w:r w:rsidRPr="008D44C8">
              <w:t xml:space="preserve">    </w:t>
            </w:r>
            <w:r w:rsidRPr="008D44C8">
              <w:rPr>
                <w:lang w:val="en-US"/>
              </w:rPr>
              <w:t xml:space="preserve">-   </w:t>
            </w:r>
            <w:r w:rsidR="00186F96" w:rsidRPr="00A64919">
              <w:rPr>
                <w:color w:val="000000" w:themeColor="text1"/>
                <w:sz w:val="23"/>
                <w:szCs w:val="23"/>
              </w:rPr>
              <w:t>17 109</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№17 </w:t>
            </w:r>
            <w:r>
              <w:t>–</w:t>
            </w:r>
            <w:r w:rsidRPr="008D44C8">
              <w:t xml:space="preserve"> </w:t>
            </w:r>
            <w:r w:rsidR="00186F96">
              <w:rPr>
                <w:color w:val="000000" w:themeColor="text1"/>
                <w:sz w:val="23"/>
                <w:szCs w:val="23"/>
              </w:rPr>
              <w:t>28 515</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51</w:t>
            </w:r>
            <w:r w:rsidRPr="008D44C8">
              <w:t xml:space="preserve">    </w:t>
            </w:r>
            <w:r w:rsidRPr="008D44C8">
              <w:rPr>
                <w:lang w:val="en-US"/>
              </w:rPr>
              <w:t xml:space="preserve">-   </w:t>
            </w:r>
            <w:r w:rsidR="00186F96" w:rsidRPr="00A64919">
              <w:rPr>
                <w:color w:val="000000" w:themeColor="text1"/>
                <w:sz w:val="23"/>
                <w:szCs w:val="23"/>
              </w:rPr>
              <w:t>17 109</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№18 </w:t>
            </w:r>
            <w:r>
              <w:t>–</w:t>
            </w:r>
            <w:r w:rsidRPr="008D44C8">
              <w:t xml:space="preserve"> </w:t>
            </w:r>
            <w:r w:rsidR="00186F96">
              <w:rPr>
                <w:color w:val="000000" w:themeColor="text1"/>
                <w:sz w:val="23"/>
                <w:szCs w:val="23"/>
              </w:rPr>
              <w:t>28 515</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52</w:t>
            </w:r>
            <w:r w:rsidRPr="008D44C8">
              <w:t xml:space="preserve">    </w:t>
            </w:r>
            <w:r w:rsidRPr="008D44C8">
              <w:rPr>
                <w:lang w:val="en-US"/>
              </w:rPr>
              <w:t xml:space="preserve">-   </w:t>
            </w:r>
            <w:r w:rsidR="00186F96">
              <w:rPr>
                <w:color w:val="000000" w:themeColor="text1"/>
                <w:sz w:val="23"/>
                <w:szCs w:val="23"/>
              </w:rPr>
              <w:t>22 812</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№19 – </w:t>
            </w:r>
            <w:r w:rsidR="00186F96">
              <w:rPr>
                <w:color w:val="000000" w:themeColor="text1"/>
                <w:sz w:val="23"/>
                <w:szCs w:val="23"/>
              </w:rPr>
              <w:t>28 515</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53</w:t>
            </w:r>
            <w:r w:rsidRPr="008D44C8">
              <w:t xml:space="preserve">    -</w:t>
            </w:r>
            <w:r w:rsidRPr="008D44C8">
              <w:rPr>
                <w:lang w:val="en-US"/>
              </w:rPr>
              <w:t xml:space="preserve">   </w:t>
            </w:r>
            <w:r w:rsidR="00186F96" w:rsidRPr="00925C0A">
              <w:rPr>
                <w:color w:val="000000" w:themeColor="text1"/>
                <w:sz w:val="23"/>
                <w:szCs w:val="23"/>
              </w:rPr>
              <w:t>17 109</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№20 </w:t>
            </w:r>
            <w:r>
              <w:t>–</w:t>
            </w:r>
            <w:r w:rsidRPr="008D44C8">
              <w:t xml:space="preserve"> </w:t>
            </w:r>
            <w:r w:rsidR="00186F96">
              <w:rPr>
                <w:color w:val="000000" w:themeColor="text1"/>
                <w:sz w:val="23"/>
                <w:szCs w:val="23"/>
              </w:rPr>
              <w:t>28 515</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54</w:t>
            </w:r>
            <w:r w:rsidRPr="008D44C8">
              <w:t xml:space="preserve">    </w:t>
            </w:r>
            <w:r w:rsidRPr="008D44C8">
              <w:rPr>
                <w:lang w:val="en-US"/>
              </w:rPr>
              <w:t xml:space="preserve">-   </w:t>
            </w:r>
            <w:r w:rsidR="00186F96" w:rsidRPr="00CF4479">
              <w:rPr>
                <w:color w:val="000000" w:themeColor="text1"/>
                <w:sz w:val="23"/>
                <w:szCs w:val="23"/>
              </w:rPr>
              <w:t>22 812</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№21 </w:t>
            </w:r>
            <w:r>
              <w:t>–</w:t>
            </w:r>
            <w:r w:rsidRPr="008D44C8">
              <w:t xml:space="preserve"> </w:t>
            </w:r>
            <w:r w:rsidR="00186F96">
              <w:rPr>
                <w:color w:val="000000" w:themeColor="text1"/>
                <w:sz w:val="23"/>
                <w:szCs w:val="23"/>
              </w:rPr>
              <w:t>8 554</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 xml:space="preserve">Лот № 55    </w:t>
            </w:r>
            <w:r w:rsidRPr="008D44C8">
              <w:rPr>
                <w:lang w:val="en-US"/>
              </w:rPr>
              <w:t xml:space="preserve">-  </w:t>
            </w:r>
            <w:r w:rsidR="00186F96" w:rsidRPr="00CF4479">
              <w:rPr>
                <w:color w:val="000000" w:themeColor="text1"/>
                <w:sz w:val="23"/>
                <w:szCs w:val="23"/>
              </w:rPr>
              <w:t>22 812</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№22 – </w:t>
            </w:r>
            <w:r w:rsidR="00186F96">
              <w:rPr>
                <w:color w:val="000000" w:themeColor="text1"/>
                <w:sz w:val="23"/>
                <w:szCs w:val="23"/>
              </w:rPr>
              <w:t>8 554</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56</w:t>
            </w:r>
            <w:r w:rsidRPr="008D44C8">
              <w:t xml:space="preserve">    </w:t>
            </w:r>
            <w:r w:rsidRPr="008D44C8">
              <w:rPr>
                <w:lang w:val="en-US"/>
              </w:rPr>
              <w:t xml:space="preserve">-  </w:t>
            </w:r>
            <w:r w:rsidR="00186F96" w:rsidRPr="003C0CDC">
              <w:rPr>
                <w:color w:val="000000" w:themeColor="text1"/>
                <w:sz w:val="23"/>
                <w:szCs w:val="23"/>
              </w:rPr>
              <w:t>17 109</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№23 – </w:t>
            </w:r>
            <w:r w:rsidR="00186F96" w:rsidRPr="00CC51F4">
              <w:rPr>
                <w:color w:val="000000" w:themeColor="text1"/>
                <w:sz w:val="23"/>
                <w:szCs w:val="23"/>
              </w:rPr>
              <w:t>14 257</w:t>
            </w:r>
          </w:p>
        </w:tc>
        <w:tc>
          <w:tcPr>
            <w:tcW w:w="2835" w:type="dxa"/>
            <w:tcBorders>
              <w:top w:val="single" w:sz="6" w:space="0" w:color="auto"/>
              <w:left w:val="single" w:sz="6" w:space="0" w:color="auto"/>
              <w:bottom w:val="single" w:sz="6" w:space="0" w:color="auto"/>
              <w:right w:val="single" w:sz="6" w:space="0" w:color="auto"/>
            </w:tcBorders>
          </w:tcPr>
          <w:p w:rsidR="002B130F" w:rsidRPr="001C4263" w:rsidRDefault="002B130F" w:rsidP="002B130F">
            <w:r>
              <w:t>Лот № 57</w:t>
            </w:r>
            <w:r w:rsidRPr="008D44C8">
              <w:t xml:space="preserve">    </w:t>
            </w:r>
            <w:r w:rsidRPr="008D44C8">
              <w:rPr>
                <w:lang w:val="en-US"/>
              </w:rPr>
              <w:t xml:space="preserve">-   </w:t>
            </w:r>
            <w:r w:rsidR="00186F96" w:rsidRPr="003C0CDC">
              <w:rPr>
                <w:color w:val="000000" w:themeColor="text1"/>
                <w:sz w:val="23"/>
                <w:szCs w:val="23"/>
              </w:rPr>
              <w:t>17 109</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№24 – </w:t>
            </w:r>
            <w:r w:rsidR="00186F96" w:rsidRPr="00CC51F4">
              <w:rPr>
                <w:color w:val="000000" w:themeColor="text1"/>
                <w:sz w:val="23"/>
                <w:szCs w:val="23"/>
              </w:rPr>
              <w:t>14 257</w:t>
            </w:r>
          </w:p>
        </w:tc>
        <w:tc>
          <w:tcPr>
            <w:tcW w:w="2835" w:type="dxa"/>
            <w:tcBorders>
              <w:top w:val="single" w:sz="6" w:space="0" w:color="auto"/>
              <w:left w:val="single" w:sz="6" w:space="0" w:color="auto"/>
              <w:bottom w:val="single" w:sz="6" w:space="0" w:color="auto"/>
              <w:right w:val="single" w:sz="6" w:space="0" w:color="auto"/>
            </w:tcBorders>
          </w:tcPr>
          <w:p w:rsidR="002B130F" w:rsidRPr="008D44C8" w:rsidRDefault="002B130F" w:rsidP="002B130F">
            <w:r>
              <w:t xml:space="preserve">Лот № 58    -   </w:t>
            </w:r>
            <w:r w:rsidR="00186F96" w:rsidRPr="003C0CDC">
              <w:rPr>
                <w:color w:val="000000" w:themeColor="text1"/>
                <w:sz w:val="23"/>
                <w:szCs w:val="23"/>
              </w:rPr>
              <w:t>17 109</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№25 – </w:t>
            </w:r>
            <w:r w:rsidR="00186F96">
              <w:rPr>
                <w:color w:val="000000" w:themeColor="text1"/>
                <w:sz w:val="23"/>
                <w:szCs w:val="23"/>
              </w:rPr>
              <w:t>8 554</w:t>
            </w:r>
          </w:p>
        </w:tc>
        <w:tc>
          <w:tcPr>
            <w:tcW w:w="2835" w:type="dxa"/>
            <w:tcBorders>
              <w:top w:val="single" w:sz="6" w:space="0" w:color="auto"/>
              <w:left w:val="single" w:sz="6" w:space="0" w:color="auto"/>
              <w:bottom w:val="single" w:sz="6" w:space="0" w:color="auto"/>
              <w:right w:val="single" w:sz="6" w:space="0" w:color="auto"/>
            </w:tcBorders>
          </w:tcPr>
          <w:p w:rsidR="002B130F" w:rsidRPr="008D44C8" w:rsidRDefault="002B130F" w:rsidP="002B130F">
            <w:r>
              <w:t>Лот № 59</w:t>
            </w:r>
            <w:r w:rsidRPr="008D44C8">
              <w:t xml:space="preserve">    </w:t>
            </w:r>
            <w:r w:rsidRPr="008D44C8">
              <w:rPr>
                <w:lang w:val="en-US"/>
              </w:rPr>
              <w:t xml:space="preserve">-   </w:t>
            </w:r>
            <w:r w:rsidR="00186F96" w:rsidRPr="00BE6B8C">
              <w:rPr>
                <w:color w:val="000000" w:themeColor="text1"/>
                <w:sz w:val="23"/>
                <w:szCs w:val="23"/>
              </w:rPr>
              <w:t>7 588</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№26 – </w:t>
            </w:r>
            <w:r w:rsidR="00186F96">
              <w:rPr>
                <w:color w:val="000000" w:themeColor="text1"/>
                <w:sz w:val="23"/>
                <w:szCs w:val="23"/>
              </w:rPr>
              <w:t>17 109</w:t>
            </w:r>
          </w:p>
        </w:tc>
        <w:tc>
          <w:tcPr>
            <w:tcW w:w="2835" w:type="dxa"/>
            <w:tcBorders>
              <w:top w:val="single" w:sz="6" w:space="0" w:color="auto"/>
              <w:left w:val="single" w:sz="6" w:space="0" w:color="auto"/>
              <w:bottom w:val="single" w:sz="6" w:space="0" w:color="auto"/>
              <w:right w:val="single" w:sz="6" w:space="0" w:color="auto"/>
            </w:tcBorders>
          </w:tcPr>
          <w:p w:rsidR="002B130F" w:rsidRPr="008D44C8" w:rsidRDefault="002B130F" w:rsidP="002B130F">
            <w:r>
              <w:t>Лот № 60</w:t>
            </w:r>
            <w:r w:rsidRPr="008D44C8">
              <w:t xml:space="preserve">    </w:t>
            </w:r>
            <w:r w:rsidRPr="008D44C8">
              <w:rPr>
                <w:lang w:val="en-US"/>
              </w:rPr>
              <w:t xml:space="preserve">-   </w:t>
            </w:r>
            <w:r w:rsidR="00186F96" w:rsidRPr="00CF4479">
              <w:rPr>
                <w:color w:val="000000" w:themeColor="text1"/>
                <w:sz w:val="23"/>
                <w:szCs w:val="23"/>
              </w:rPr>
              <w:t>22 812</w:t>
            </w:r>
          </w:p>
        </w:tc>
      </w:tr>
      <w:tr w:rsidR="002B130F" w:rsidRPr="008D44C8" w:rsidTr="001A203C">
        <w:trPr>
          <w:trHeight w:val="84"/>
        </w:trPr>
        <w:tc>
          <w:tcPr>
            <w:tcW w:w="921" w:type="dxa"/>
            <w:vMerge/>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№27 - </w:t>
            </w:r>
            <w:r w:rsidR="00186F96">
              <w:rPr>
                <w:color w:val="000000" w:themeColor="text1"/>
                <w:sz w:val="23"/>
                <w:szCs w:val="23"/>
              </w:rPr>
              <w:t>28 515</w:t>
            </w:r>
          </w:p>
        </w:tc>
        <w:tc>
          <w:tcPr>
            <w:tcW w:w="2835" w:type="dxa"/>
            <w:tcBorders>
              <w:top w:val="single" w:sz="6" w:space="0" w:color="auto"/>
              <w:left w:val="single" w:sz="6" w:space="0" w:color="auto"/>
              <w:bottom w:val="single" w:sz="6" w:space="0" w:color="auto"/>
              <w:right w:val="single" w:sz="6" w:space="0" w:color="auto"/>
            </w:tcBorders>
          </w:tcPr>
          <w:p w:rsidR="002B130F" w:rsidRPr="008D44C8" w:rsidRDefault="002B130F" w:rsidP="002B130F">
            <w:r>
              <w:t>Лот № 61</w:t>
            </w:r>
            <w:r w:rsidRPr="008D44C8">
              <w:t xml:space="preserve">    </w:t>
            </w:r>
            <w:r w:rsidRPr="008D44C8">
              <w:rPr>
                <w:lang w:val="en-US"/>
              </w:rPr>
              <w:t xml:space="preserve">-   </w:t>
            </w:r>
            <w:r w:rsidR="00186F96" w:rsidRPr="00F841B4">
              <w:rPr>
                <w:color w:val="000000" w:themeColor="text1"/>
                <w:sz w:val="23"/>
                <w:szCs w:val="23"/>
              </w:rPr>
              <w:t>11 406</w:t>
            </w:r>
          </w:p>
        </w:tc>
      </w:tr>
      <w:tr w:rsidR="002B130F" w:rsidRPr="008D44C8" w:rsidTr="001A203C">
        <w:trPr>
          <w:trHeight w:val="84"/>
        </w:trPr>
        <w:tc>
          <w:tcPr>
            <w:tcW w:w="921" w:type="dxa"/>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№28 – </w:t>
            </w:r>
            <w:r w:rsidR="00186F96">
              <w:rPr>
                <w:color w:val="000000" w:themeColor="text1"/>
                <w:sz w:val="23"/>
                <w:szCs w:val="23"/>
              </w:rPr>
              <w:t>17 109</w:t>
            </w:r>
          </w:p>
        </w:tc>
        <w:tc>
          <w:tcPr>
            <w:tcW w:w="2835" w:type="dxa"/>
            <w:tcBorders>
              <w:top w:val="single" w:sz="6" w:space="0" w:color="auto"/>
              <w:left w:val="single" w:sz="6" w:space="0" w:color="auto"/>
              <w:bottom w:val="single" w:sz="6" w:space="0" w:color="auto"/>
              <w:right w:val="single" w:sz="6" w:space="0" w:color="auto"/>
            </w:tcBorders>
          </w:tcPr>
          <w:p w:rsidR="002B130F" w:rsidRPr="008D44C8" w:rsidRDefault="002B130F" w:rsidP="002B130F">
            <w:r>
              <w:t>Лот № 62</w:t>
            </w:r>
            <w:r w:rsidRPr="008D44C8">
              <w:t xml:space="preserve">    </w:t>
            </w:r>
            <w:r w:rsidRPr="008D44C8">
              <w:rPr>
                <w:lang w:val="en-US"/>
              </w:rPr>
              <w:t xml:space="preserve">-  </w:t>
            </w:r>
            <w:r w:rsidR="00186F96" w:rsidRPr="00CF4479">
              <w:rPr>
                <w:color w:val="000000" w:themeColor="text1"/>
                <w:sz w:val="23"/>
                <w:szCs w:val="23"/>
              </w:rPr>
              <w:t>22 812</w:t>
            </w:r>
          </w:p>
        </w:tc>
      </w:tr>
      <w:tr w:rsidR="002B130F" w:rsidRPr="008D44C8" w:rsidTr="001A203C">
        <w:trPr>
          <w:trHeight w:val="84"/>
        </w:trPr>
        <w:tc>
          <w:tcPr>
            <w:tcW w:w="921" w:type="dxa"/>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№29 – </w:t>
            </w:r>
            <w:r w:rsidR="00186F96">
              <w:rPr>
                <w:color w:val="000000" w:themeColor="text1"/>
                <w:sz w:val="23"/>
                <w:szCs w:val="23"/>
              </w:rPr>
              <w:t>22 812</w:t>
            </w:r>
          </w:p>
        </w:tc>
        <w:tc>
          <w:tcPr>
            <w:tcW w:w="2835" w:type="dxa"/>
            <w:tcBorders>
              <w:top w:val="single" w:sz="6" w:space="0" w:color="auto"/>
              <w:left w:val="single" w:sz="6" w:space="0" w:color="auto"/>
              <w:bottom w:val="single" w:sz="6" w:space="0" w:color="auto"/>
              <w:right w:val="single" w:sz="6" w:space="0" w:color="auto"/>
            </w:tcBorders>
          </w:tcPr>
          <w:p w:rsidR="002B130F" w:rsidRDefault="002B130F" w:rsidP="002B130F">
            <w:r>
              <w:t>Лот № 63</w:t>
            </w:r>
            <w:r w:rsidRPr="00073F7F">
              <w:t xml:space="preserve">    </w:t>
            </w:r>
            <w:r w:rsidRPr="00073F7F">
              <w:rPr>
                <w:lang w:val="en-US"/>
              </w:rPr>
              <w:t xml:space="preserve">-  </w:t>
            </w:r>
            <w:r w:rsidR="00186F96" w:rsidRPr="00F841B4">
              <w:rPr>
                <w:color w:val="000000" w:themeColor="text1"/>
                <w:sz w:val="23"/>
                <w:szCs w:val="23"/>
              </w:rPr>
              <w:t>11 406</w:t>
            </w:r>
          </w:p>
        </w:tc>
      </w:tr>
      <w:tr w:rsidR="002B130F" w:rsidRPr="008D44C8" w:rsidTr="001A203C">
        <w:trPr>
          <w:trHeight w:val="84"/>
        </w:trPr>
        <w:tc>
          <w:tcPr>
            <w:tcW w:w="921" w:type="dxa"/>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№30 – </w:t>
            </w:r>
            <w:r w:rsidR="00186F96">
              <w:rPr>
                <w:color w:val="000000" w:themeColor="text1"/>
                <w:sz w:val="23"/>
                <w:szCs w:val="23"/>
              </w:rPr>
              <w:t>8 554</w:t>
            </w:r>
          </w:p>
        </w:tc>
        <w:tc>
          <w:tcPr>
            <w:tcW w:w="2835" w:type="dxa"/>
            <w:tcBorders>
              <w:top w:val="single" w:sz="6" w:space="0" w:color="auto"/>
              <w:left w:val="single" w:sz="6" w:space="0" w:color="auto"/>
              <w:bottom w:val="single" w:sz="6" w:space="0" w:color="auto"/>
              <w:right w:val="single" w:sz="6" w:space="0" w:color="auto"/>
            </w:tcBorders>
          </w:tcPr>
          <w:p w:rsidR="002B130F" w:rsidRDefault="002B130F" w:rsidP="002B130F">
            <w:r>
              <w:t>Лот № 64</w:t>
            </w:r>
            <w:r w:rsidRPr="00073F7F">
              <w:t xml:space="preserve">    </w:t>
            </w:r>
            <w:r w:rsidRPr="00073F7F">
              <w:rPr>
                <w:lang w:val="en-US"/>
              </w:rPr>
              <w:t xml:space="preserve">-  </w:t>
            </w:r>
            <w:r w:rsidR="00186F96">
              <w:rPr>
                <w:color w:val="000000" w:themeColor="text1"/>
                <w:sz w:val="23"/>
                <w:szCs w:val="23"/>
              </w:rPr>
              <w:t>17 109</w:t>
            </w:r>
          </w:p>
        </w:tc>
      </w:tr>
      <w:tr w:rsidR="002B130F" w:rsidRPr="008D44C8" w:rsidTr="001A203C">
        <w:trPr>
          <w:trHeight w:val="84"/>
        </w:trPr>
        <w:tc>
          <w:tcPr>
            <w:tcW w:w="921" w:type="dxa"/>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 xml:space="preserve">Лот №31 – </w:t>
            </w:r>
            <w:r w:rsidR="00186F96">
              <w:rPr>
                <w:color w:val="000000" w:themeColor="text1"/>
                <w:sz w:val="23"/>
                <w:szCs w:val="23"/>
              </w:rPr>
              <w:t>28 515</w:t>
            </w:r>
          </w:p>
        </w:tc>
        <w:tc>
          <w:tcPr>
            <w:tcW w:w="2835" w:type="dxa"/>
            <w:tcBorders>
              <w:top w:val="single" w:sz="6" w:space="0" w:color="auto"/>
              <w:left w:val="single" w:sz="6" w:space="0" w:color="auto"/>
              <w:bottom w:val="single" w:sz="6" w:space="0" w:color="auto"/>
              <w:right w:val="single" w:sz="6" w:space="0" w:color="auto"/>
            </w:tcBorders>
          </w:tcPr>
          <w:p w:rsidR="002B130F" w:rsidRDefault="002B130F" w:rsidP="002B130F">
            <w:r>
              <w:t>Лот № 65</w:t>
            </w:r>
            <w:r w:rsidRPr="00073F7F">
              <w:t xml:space="preserve">    </w:t>
            </w:r>
            <w:r w:rsidRPr="00073F7F">
              <w:rPr>
                <w:lang w:val="en-US"/>
              </w:rPr>
              <w:t xml:space="preserve">-  </w:t>
            </w:r>
            <w:r w:rsidR="00186F96" w:rsidRPr="00CF4479">
              <w:rPr>
                <w:color w:val="000000" w:themeColor="text1"/>
                <w:sz w:val="23"/>
                <w:szCs w:val="23"/>
              </w:rPr>
              <w:t>22 812</w:t>
            </w:r>
          </w:p>
        </w:tc>
      </w:tr>
      <w:tr w:rsidR="002B130F" w:rsidRPr="008D44C8" w:rsidTr="001A203C">
        <w:trPr>
          <w:trHeight w:val="84"/>
        </w:trPr>
        <w:tc>
          <w:tcPr>
            <w:tcW w:w="921" w:type="dxa"/>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Лот № 3</w:t>
            </w:r>
            <w:r>
              <w:t xml:space="preserve">2   </w:t>
            </w:r>
            <w:r w:rsidRPr="008D44C8">
              <w:t xml:space="preserve"> </w:t>
            </w:r>
            <w:proofErr w:type="gramStart"/>
            <w:r w:rsidRPr="008D44C8">
              <w:rPr>
                <w:lang w:val="en-US"/>
              </w:rPr>
              <w:t xml:space="preserve">– </w:t>
            </w:r>
            <w:r>
              <w:t xml:space="preserve"> </w:t>
            </w:r>
            <w:r w:rsidR="00186F96">
              <w:rPr>
                <w:color w:val="000000" w:themeColor="text1"/>
                <w:sz w:val="23"/>
                <w:szCs w:val="23"/>
              </w:rPr>
              <w:t>17</w:t>
            </w:r>
            <w:proofErr w:type="gramEnd"/>
            <w:r w:rsidR="00186F96">
              <w:rPr>
                <w:color w:val="000000" w:themeColor="text1"/>
                <w:sz w:val="23"/>
                <w:szCs w:val="23"/>
              </w:rPr>
              <w:t xml:space="preserve"> 109</w:t>
            </w:r>
          </w:p>
        </w:tc>
        <w:tc>
          <w:tcPr>
            <w:tcW w:w="2835" w:type="dxa"/>
            <w:tcBorders>
              <w:top w:val="single" w:sz="6" w:space="0" w:color="auto"/>
              <w:left w:val="single" w:sz="6" w:space="0" w:color="auto"/>
              <w:bottom w:val="single" w:sz="6" w:space="0" w:color="auto"/>
              <w:right w:val="single" w:sz="6" w:space="0" w:color="auto"/>
            </w:tcBorders>
          </w:tcPr>
          <w:p w:rsidR="002B130F" w:rsidRDefault="002B130F" w:rsidP="002B130F">
            <w:r>
              <w:t>Лот № 66</w:t>
            </w:r>
            <w:r w:rsidRPr="00073F7F">
              <w:t xml:space="preserve">    </w:t>
            </w:r>
            <w:r w:rsidRPr="00073F7F">
              <w:rPr>
                <w:lang w:val="en-US"/>
              </w:rPr>
              <w:t xml:space="preserve">-  </w:t>
            </w:r>
            <w:r w:rsidR="00186F96">
              <w:rPr>
                <w:color w:val="000000" w:themeColor="text1"/>
                <w:sz w:val="23"/>
                <w:szCs w:val="23"/>
              </w:rPr>
              <w:t>17 109</w:t>
            </w:r>
          </w:p>
        </w:tc>
      </w:tr>
      <w:tr w:rsidR="002B130F" w:rsidRPr="008D44C8" w:rsidTr="001A203C">
        <w:trPr>
          <w:trHeight w:val="84"/>
        </w:trPr>
        <w:tc>
          <w:tcPr>
            <w:tcW w:w="921" w:type="dxa"/>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2966D6" w:rsidRDefault="002B130F" w:rsidP="002B130F">
            <w:r w:rsidRPr="008D44C8">
              <w:t>Лот № 3</w:t>
            </w:r>
            <w:r>
              <w:t>3</w:t>
            </w:r>
            <w:r w:rsidRPr="008D44C8">
              <w:t xml:space="preserve">    </w:t>
            </w:r>
            <w:r w:rsidRPr="008D44C8">
              <w:rPr>
                <w:lang w:val="en-US"/>
              </w:rPr>
              <w:t xml:space="preserve">-   </w:t>
            </w:r>
            <w:r w:rsidR="00186F96">
              <w:rPr>
                <w:color w:val="000000" w:themeColor="text1"/>
                <w:sz w:val="23"/>
                <w:szCs w:val="23"/>
              </w:rPr>
              <w:t>8 554</w:t>
            </w:r>
          </w:p>
        </w:tc>
        <w:tc>
          <w:tcPr>
            <w:tcW w:w="2835" w:type="dxa"/>
            <w:tcBorders>
              <w:top w:val="single" w:sz="6" w:space="0" w:color="auto"/>
              <w:left w:val="single" w:sz="6" w:space="0" w:color="auto"/>
              <w:bottom w:val="single" w:sz="6" w:space="0" w:color="auto"/>
              <w:right w:val="single" w:sz="6" w:space="0" w:color="auto"/>
            </w:tcBorders>
          </w:tcPr>
          <w:p w:rsidR="002B130F" w:rsidRDefault="002B130F" w:rsidP="002B130F">
            <w:r>
              <w:t>Лот № 67</w:t>
            </w:r>
            <w:r w:rsidRPr="00073F7F">
              <w:t xml:space="preserve">    </w:t>
            </w:r>
            <w:r w:rsidRPr="00073F7F">
              <w:rPr>
                <w:lang w:val="en-US"/>
              </w:rPr>
              <w:t xml:space="preserve">-  </w:t>
            </w:r>
            <w:r w:rsidR="00186F96">
              <w:rPr>
                <w:color w:val="000000" w:themeColor="text1"/>
                <w:sz w:val="23"/>
                <w:szCs w:val="23"/>
              </w:rPr>
              <w:t>28 515</w:t>
            </w:r>
          </w:p>
        </w:tc>
      </w:tr>
      <w:tr w:rsidR="002B130F" w:rsidRPr="008D44C8" w:rsidTr="001A203C">
        <w:trPr>
          <w:trHeight w:val="84"/>
        </w:trPr>
        <w:tc>
          <w:tcPr>
            <w:tcW w:w="921" w:type="dxa"/>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2B130F" w:rsidRPr="008D44C8" w:rsidRDefault="002B130F" w:rsidP="002B130F">
            <w:r w:rsidRPr="008D44C8">
              <w:t>Лот № 3</w:t>
            </w:r>
            <w:r>
              <w:t>4</w:t>
            </w:r>
            <w:r w:rsidRPr="008D44C8">
              <w:t xml:space="preserve">    </w:t>
            </w:r>
            <w:r w:rsidRPr="008D44C8">
              <w:rPr>
                <w:lang w:val="en-US"/>
              </w:rPr>
              <w:t xml:space="preserve">-   </w:t>
            </w:r>
            <w:r w:rsidR="00186F96">
              <w:rPr>
                <w:color w:val="000000" w:themeColor="text1"/>
                <w:sz w:val="23"/>
                <w:szCs w:val="23"/>
              </w:rPr>
              <w:t>25 663</w:t>
            </w:r>
          </w:p>
        </w:tc>
        <w:tc>
          <w:tcPr>
            <w:tcW w:w="2835" w:type="dxa"/>
            <w:tcBorders>
              <w:top w:val="single" w:sz="6" w:space="0" w:color="auto"/>
              <w:left w:val="single" w:sz="6" w:space="0" w:color="auto"/>
              <w:bottom w:val="single" w:sz="6" w:space="0" w:color="auto"/>
              <w:right w:val="single" w:sz="6" w:space="0" w:color="auto"/>
            </w:tcBorders>
          </w:tcPr>
          <w:p w:rsidR="002B130F" w:rsidRDefault="002B130F" w:rsidP="002B130F">
            <w:r>
              <w:t>Лот № 68</w:t>
            </w:r>
            <w:r w:rsidRPr="00073F7F">
              <w:t xml:space="preserve">    </w:t>
            </w:r>
            <w:r w:rsidRPr="00073F7F">
              <w:rPr>
                <w:lang w:val="en-US"/>
              </w:rPr>
              <w:t xml:space="preserve">-  </w:t>
            </w:r>
            <w:r w:rsidR="00186F96">
              <w:rPr>
                <w:color w:val="000000" w:themeColor="text1"/>
                <w:sz w:val="23"/>
                <w:szCs w:val="23"/>
              </w:rPr>
              <w:t>28 515</w:t>
            </w:r>
          </w:p>
        </w:tc>
      </w:tr>
      <w:tr w:rsidR="002B130F" w:rsidRPr="008D44C8" w:rsidTr="00951719">
        <w:trPr>
          <w:trHeight w:val="84"/>
        </w:trPr>
        <w:tc>
          <w:tcPr>
            <w:tcW w:w="921" w:type="dxa"/>
            <w:tcBorders>
              <w:left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2B130F" w:rsidRPr="008D44C8" w:rsidRDefault="002B130F" w:rsidP="002B130F">
            <w:pPr>
              <w:pStyle w:val="ConsPlusCell"/>
              <w:widowControl/>
              <w:ind w:firstLine="214"/>
              <w:jc w:val="center"/>
              <w:rPr>
                <w:rFonts w:ascii="Times New Roman" w:hAnsi="Times New Roman" w:cs="Times New Roman"/>
                <w:b/>
              </w:rPr>
            </w:pPr>
          </w:p>
        </w:tc>
        <w:tc>
          <w:tcPr>
            <w:tcW w:w="5542" w:type="dxa"/>
            <w:gridSpan w:val="2"/>
            <w:tcBorders>
              <w:top w:val="single" w:sz="6" w:space="0" w:color="auto"/>
              <w:left w:val="single" w:sz="4" w:space="0" w:color="auto"/>
              <w:bottom w:val="single" w:sz="6" w:space="0" w:color="auto"/>
              <w:right w:val="single" w:sz="6" w:space="0" w:color="auto"/>
            </w:tcBorders>
          </w:tcPr>
          <w:p w:rsidR="002B130F" w:rsidRPr="008D44C8" w:rsidRDefault="002B130F" w:rsidP="002B130F">
            <w:pPr>
              <w:jc w:val="center"/>
            </w:pPr>
            <w:r>
              <w:t>Лот № 69</w:t>
            </w:r>
            <w:r w:rsidRPr="008D44C8">
              <w:t xml:space="preserve">    </w:t>
            </w:r>
            <w:r w:rsidRPr="008D44C8">
              <w:rPr>
                <w:lang w:val="en-US"/>
              </w:rPr>
              <w:t>-</w:t>
            </w:r>
            <w:r>
              <w:t xml:space="preserve">   </w:t>
            </w:r>
            <w:r w:rsidR="00186F96">
              <w:rPr>
                <w:color w:val="000000" w:themeColor="text1"/>
                <w:sz w:val="23"/>
                <w:szCs w:val="23"/>
              </w:rPr>
              <w:t>17 109</w:t>
            </w:r>
          </w:p>
        </w:tc>
      </w:tr>
      <w:tr w:rsidR="002B130F"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2B130F" w:rsidRDefault="002B130F" w:rsidP="002B130F">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2B130F" w:rsidRDefault="002B130F" w:rsidP="002B130F">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2B130F" w:rsidRPr="00B93267" w:rsidRDefault="002B130F" w:rsidP="002B130F">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2B130F" w:rsidRDefault="002B130F" w:rsidP="002B130F">
            <w:pPr>
              <w:pStyle w:val="ConsPlusCell"/>
              <w:widowControl/>
              <w:ind w:firstLine="342"/>
              <w:rPr>
                <w:rFonts w:ascii="Times New Roman" w:hAnsi="Times New Roman" w:cs="Times New Roman"/>
              </w:rPr>
            </w:pPr>
            <w:r w:rsidRPr="00992B19">
              <w:rPr>
                <w:rFonts w:ascii="Times New Roman" w:hAnsi="Times New Roman" w:cs="Times New Roman"/>
              </w:rPr>
              <w:t>Срок оказания услуг:</w:t>
            </w:r>
          </w:p>
          <w:p w:rsidR="002B130F" w:rsidRPr="00891AE1" w:rsidRDefault="002B130F" w:rsidP="002B130F">
            <w:pPr>
              <w:pStyle w:val="ConsPlusCell"/>
              <w:ind w:firstLine="342"/>
              <w:rPr>
                <w:rFonts w:ascii="Times New Roman" w:hAnsi="Times New Roman" w:cs="Times New Roman"/>
              </w:rPr>
            </w:pPr>
            <w:r>
              <w:rPr>
                <w:rFonts w:ascii="Times New Roman" w:hAnsi="Times New Roman" w:cs="Times New Roman"/>
              </w:rPr>
              <w:t xml:space="preserve">- </w:t>
            </w:r>
            <w:r w:rsidRPr="00891AE1">
              <w:rPr>
                <w:rFonts w:ascii="Times New Roman" w:hAnsi="Times New Roman" w:cs="Times New Roman"/>
              </w:rPr>
              <w:t>для иных нестационарных объектов - до 1 года;</w:t>
            </w:r>
          </w:p>
          <w:p w:rsidR="002B130F" w:rsidRPr="00891AE1" w:rsidRDefault="002B130F" w:rsidP="002B130F">
            <w:pPr>
              <w:pStyle w:val="ConsPlusCell"/>
              <w:widowControl/>
              <w:ind w:firstLine="342"/>
              <w:rPr>
                <w:rFonts w:ascii="Times New Roman" w:hAnsi="Times New Roman" w:cs="Times New Roman"/>
              </w:rPr>
            </w:pPr>
            <w:r>
              <w:rPr>
                <w:rFonts w:ascii="Times New Roman" w:hAnsi="Times New Roman" w:cs="Times New Roman"/>
              </w:rPr>
              <w:t xml:space="preserve">- </w:t>
            </w:r>
            <w:r w:rsidRPr="00891AE1">
              <w:rPr>
                <w:rFonts w:ascii="Times New Roman" w:hAnsi="Times New Roman" w:cs="Times New Roman"/>
              </w:rPr>
              <w:t>для аттракционов - до 3 лет.</w:t>
            </w:r>
          </w:p>
        </w:tc>
      </w:tr>
      <w:tr w:rsidR="002B130F"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2B130F" w:rsidRDefault="002B130F" w:rsidP="002B130F">
            <w:pPr>
              <w:pStyle w:val="ConsPlusCell"/>
              <w:widowControl/>
              <w:ind w:firstLine="214"/>
              <w:jc w:val="center"/>
              <w:rPr>
                <w:rFonts w:ascii="Times New Roman" w:hAnsi="Times New Roman" w:cs="Times New Roman"/>
              </w:rPr>
            </w:pPr>
            <w:proofErr w:type="gramStart"/>
            <w:r>
              <w:rPr>
                <w:rFonts w:ascii="Times New Roman" w:hAnsi="Times New Roman" w:cs="Times New Roman"/>
              </w:rPr>
              <w:t>розничной</w:t>
            </w:r>
            <w:proofErr w:type="gramEnd"/>
            <w:r>
              <w:rPr>
                <w:rFonts w:ascii="Times New Roman" w:hAnsi="Times New Roman" w:cs="Times New Roman"/>
              </w:rPr>
              <w:t xml:space="preserve">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2B130F"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ind w:right="213" w:firstLine="48"/>
              <w:jc w:val="center"/>
              <w:rPr>
                <w:rFonts w:ascii="Times New Roman" w:hAnsi="Times New Roman" w:cs="Times New Roman"/>
              </w:rPr>
            </w:pPr>
          </w:p>
          <w:p w:rsidR="002B130F" w:rsidRDefault="002B130F" w:rsidP="002B130F">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ind w:firstLine="214"/>
              <w:jc w:val="center"/>
              <w:rPr>
                <w:rFonts w:ascii="Times New Roman" w:hAnsi="Times New Roman" w:cs="Times New Roman"/>
              </w:rPr>
            </w:pPr>
          </w:p>
          <w:p w:rsidR="002B130F" w:rsidRDefault="002B130F" w:rsidP="002B130F">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2B130F" w:rsidRDefault="002B130F" w:rsidP="002B130F">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2B130F" w:rsidRDefault="002B130F" w:rsidP="002B130F">
            <w:pPr>
              <w:pStyle w:val="ConsPlusNormal"/>
              <w:widowControl/>
              <w:ind w:firstLine="342"/>
              <w:rPr>
                <w:rFonts w:ascii="Times New Roman" w:hAnsi="Times New Roman" w:cs="Times New Roman"/>
              </w:rPr>
            </w:pPr>
          </w:p>
        </w:tc>
      </w:tr>
      <w:tr w:rsidR="002B130F"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2B130F" w:rsidRDefault="002B130F" w:rsidP="002B130F">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2B130F" w:rsidRDefault="002B130F" w:rsidP="002B130F">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2B130F" w:rsidRDefault="002B130F" w:rsidP="002B130F">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2B130F" w:rsidRPr="0095075C" w:rsidRDefault="002B130F" w:rsidP="002B130F">
            <w:pPr>
              <w:ind w:firstLine="709"/>
            </w:pPr>
            <w:r>
              <w:t>Участники К</w:t>
            </w:r>
            <w:r w:rsidRPr="0095075C">
              <w:t>онкурса должны соответствовать следующим требованиям:</w:t>
            </w:r>
          </w:p>
          <w:p w:rsidR="002B130F" w:rsidRPr="0095075C" w:rsidRDefault="002B130F" w:rsidP="002B130F">
            <w:proofErr w:type="gramStart"/>
            <w:r>
              <w:t>а</w:t>
            </w:r>
            <w:proofErr w:type="gramEnd"/>
            <w:r>
              <w:t>) соответствие участников К</w:t>
            </w:r>
            <w:r w:rsidRPr="0095075C">
              <w:t>онкурса требованиям, установленным законодательством Российской Федерации к таким участникам;</w:t>
            </w:r>
          </w:p>
          <w:p w:rsidR="002B130F" w:rsidRPr="0095075C" w:rsidRDefault="002B130F" w:rsidP="002B130F">
            <w:proofErr w:type="gramStart"/>
            <w:r w:rsidRPr="0095075C">
              <w:t>б</w:t>
            </w:r>
            <w:proofErr w:type="gramEnd"/>
            <w:r w:rsidRPr="0095075C">
              <w:t>)</w:t>
            </w:r>
            <w:r w:rsidRPr="0095075C">
              <w:rPr>
                <w:bCs/>
              </w:rPr>
              <w:t xml:space="preserve"> отсутствие </w:t>
            </w:r>
            <w:r>
              <w:t>у участника К</w:t>
            </w:r>
            <w:r w:rsidRPr="0095075C">
              <w:t xml:space="preserve">онкурса </w:t>
            </w:r>
            <w:r w:rsidRPr="0095075C">
              <w:rPr>
                <w:bCs/>
              </w:rPr>
              <w:t xml:space="preserve">решения о ликвидации заявителя - юридического лица или </w:t>
            </w:r>
            <w:r w:rsidRPr="0095075C">
              <w:rPr>
                <w:bCs/>
              </w:rPr>
              <w:lastRenderedPageBreak/>
              <w:t>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2B130F" w:rsidRPr="0095075C" w:rsidRDefault="002B130F" w:rsidP="002B130F">
            <w:proofErr w:type="gramStart"/>
            <w:r w:rsidRPr="0095075C">
              <w:t>в</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2B130F" w:rsidRPr="0043298C" w:rsidRDefault="002B130F" w:rsidP="002B130F"/>
        </w:tc>
      </w:tr>
      <w:tr w:rsidR="002B130F"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8</w:t>
            </w:r>
          </w:p>
        </w:tc>
        <w:tc>
          <w:tcPr>
            <w:tcW w:w="2821" w:type="dxa"/>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ind w:firstLine="214"/>
              <w:jc w:val="center"/>
              <w:rPr>
                <w:rFonts w:ascii="Times New Roman" w:hAnsi="Times New Roman" w:cs="Times New Roman"/>
              </w:rPr>
            </w:pPr>
            <w:r>
              <w:rPr>
                <w:rFonts w:ascii="Times New Roman" w:hAnsi="Times New Roman" w:cs="Times New Roman"/>
              </w:rPr>
              <w:t xml:space="preserve">Форма заявки на участие </w:t>
            </w:r>
            <w:proofErr w:type="gramStart"/>
            <w:r>
              <w:rPr>
                <w:rFonts w:ascii="Times New Roman" w:hAnsi="Times New Roman" w:cs="Times New Roman"/>
              </w:rPr>
              <w:t>в  Конкурсе</w:t>
            </w:r>
            <w:proofErr w:type="gramEnd"/>
          </w:p>
        </w:tc>
        <w:tc>
          <w:tcPr>
            <w:tcW w:w="5542" w:type="dxa"/>
            <w:gridSpan w:val="2"/>
            <w:tcBorders>
              <w:top w:val="single" w:sz="6" w:space="0" w:color="auto"/>
              <w:left w:val="single" w:sz="6" w:space="0" w:color="auto"/>
              <w:bottom w:val="single" w:sz="6" w:space="0" w:color="auto"/>
              <w:right w:val="single" w:sz="6" w:space="0" w:color="auto"/>
            </w:tcBorders>
          </w:tcPr>
          <w:p w:rsidR="002B130F" w:rsidRDefault="002B130F" w:rsidP="005C6ED4">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tc>
      </w:tr>
      <w:tr w:rsidR="002B130F"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ind w:right="213" w:firstLine="48"/>
              <w:jc w:val="center"/>
              <w:rPr>
                <w:rFonts w:ascii="Times New Roman" w:hAnsi="Times New Roman" w:cs="Times New Roman"/>
              </w:rPr>
            </w:pPr>
          </w:p>
          <w:p w:rsidR="002B130F" w:rsidRDefault="002B130F" w:rsidP="002B130F">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ind w:firstLine="214"/>
              <w:jc w:val="center"/>
              <w:rPr>
                <w:rFonts w:ascii="Times New Roman" w:hAnsi="Times New Roman" w:cs="Times New Roman"/>
              </w:rPr>
            </w:pPr>
          </w:p>
          <w:p w:rsidR="002B130F" w:rsidRDefault="002B130F" w:rsidP="002B130F">
            <w:pPr>
              <w:pStyle w:val="ConsPlusCell"/>
              <w:widowControl/>
              <w:ind w:firstLine="214"/>
              <w:jc w:val="center"/>
              <w:rPr>
                <w:rFonts w:ascii="Times New Roman" w:hAnsi="Times New Roman" w:cs="Times New Roman"/>
              </w:rPr>
            </w:pPr>
            <w:r>
              <w:rPr>
                <w:rFonts w:ascii="Times New Roman" w:hAnsi="Times New Roman" w:cs="Times New Roman"/>
              </w:rPr>
              <w:t xml:space="preserve">Документы, </w:t>
            </w:r>
            <w:proofErr w:type="gramStart"/>
            <w:r>
              <w:rPr>
                <w:rFonts w:ascii="Times New Roman" w:hAnsi="Times New Roman" w:cs="Times New Roman"/>
              </w:rPr>
              <w:t>входящие  в</w:t>
            </w:r>
            <w:proofErr w:type="gramEnd"/>
            <w:r>
              <w:rPr>
                <w:rFonts w:ascii="Times New Roman" w:hAnsi="Times New Roman" w:cs="Times New Roman"/>
              </w:rPr>
              <w:t xml:space="preserve">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2B130F" w:rsidRPr="0000384B" w:rsidRDefault="002B130F" w:rsidP="002B130F">
            <w:pPr>
              <w:rPr>
                <w:b/>
              </w:rPr>
            </w:pPr>
            <w:r w:rsidRPr="0000384B">
              <w:rPr>
                <w:rFonts w:eastAsiaTheme="minorEastAsia"/>
                <w:b/>
              </w:rPr>
              <w:t xml:space="preserve">        Заявка на участие в Конкурсе в ее открытой форме должна содержать:</w:t>
            </w:r>
          </w:p>
          <w:p w:rsidR="002B130F" w:rsidRPr="0000384B" w:rsidRDefault="002B130F" w:rsidP="002B130F">
            <w:pPr>
              <w:widowControl w:val="0"/>
              <w:autoSpaceDE w:val="0"/>
              <w:autoSpaceDN w:val="0"/>
              <w:adjustRightInd w:val="0"/>
              <w:ind w:firstLine="720"/>
              <w:rPr>
                <w:rFonts w:eastAsiaTheme="minorEastAsia"/>
              </w:rPr>
            </w:pPr>
            <w:bookmarkStart w:id="36"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2B130F" w:rsidRPr="0000384B" w:rsidRDefault="002B130F" w:rsidP="002B130F">
            <w:pPr>
              <w:widowControl w:val="0"/>
              <w:autoSpaceDE w:val="0"/>
              <w:autoSpaceDN w:val="0"/>
              <w:adjustRightInd w:val="0"/>
              <w:ind w:firstLine="720"/>
              <w:rPr>
                <w:rFonts w:eastAsiaTheme="minorEastAsia"/>
              </w:rPr>
            </w:pPr>
            <w:bookmarkStart w:id="37" w:name="sub_592"/>
            <w:bookmarkEnd w:id="36"/>
            <w:r w:rsidRPr="0000384B">
              <w:rPr>
                <w:rFonts w:eastAsiaTheme="minorEastAsia"/>
              </w:rPr>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B130F" w:rsidRPr="0000384B" w:rsidRDefault="002B130F" w:rsidP="002B130F">
            <w:pPr>
              <w:widowControl w:val="0"/>
              <w:autoSpaceDE w:val="0"/>
              <w:autoSpaceDN w:val="0"/>
              <w:adjustRightInd w:val="0"/>
              <w:ind w:firstLine="720"/>
              <w:rPr>
                <w:rFonts w:eastAsiaTheme="minorEastAsia"/>
              </w:rPr>
            </w:pPr>
            <w:bookmarkStart w:id="38" w:name="sub_593"/>
            <w:bookmarkEnd w:id="37"/>
            <w:r w:rsidRPr="0000384B">
              <w:rPr>
                <w:rFonts w:eastAsiaTheme="minorEastAsia"/>
              </w:rPr>
              <w:t>3) копии учредительных документов участника (для юридических лиц);</w:t>
            </w:r>
          </w:p>
          <w:p w:rsidR="002B130F" w:rsidRPr="0000384B" w:rsidRDefault="002B130F" w:rsidP="002B130F">
            <w:pPr>
              <w:widowControl w:val="0"/>
              <w:autoSpaceDE w:val="0"/>
              <w:autoSpaceDN w:val="0"/>
              <w:adjustRightInd w:val="0"/>
              <w:ind w:firstLine="720"/>
              <w:rPr>
                <w:rFonts w:eastAsiaTheme="minorEastAsia"/>
              </w:rPr>
            </w:pPr>
            <w:bookmarkStart w:id="39" w:name="sub_594"/>
            <w:bookmarkEnd w:id="38"/>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w:t>
            </w:r>
            <w:r w:rsidRPr="0000384B">
              <w:rPr>
                <w:rFonts w:eastAsiaTheme="minorEastAsia"/>
              </w:rPr>
              <w:lastRenderedPageBreak/>
              <w:t xml:space="preserve">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23"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2B130F" w:rsidRPr="0000384B" w:rsidRDefault="002B130F" w:rsidP="002B130F">
            <w:pPr>
              <w:widowControl w:val="0"/>
              <w:autoSpaceDE w:val="0"/>
              <w:autoSpaceDN w:val="0"/>
              <w:adjustRightInd w:val="0"/>
              <w:ind w:firstLine="720"/>
              <w:rPr>
                <w:rFonts w:eastAsiaTheme="minorEastAsia"/>
              </w:rPr>
            </w:pPr>
            <w:bookmarkStart w:id="40" w:name="sub_596"/>
            <w:bookmarkEnd w:id="39"/>
            <w:r>
              <w:rPr>
                <w:rFonts w:eastAsiaTheme="minorEastAsia"/>
              </w:rPr>
              <w:t>5</w:t>
            </w:r>
            <w:r w:rsidRPr="0000384B">
              <w:rPr>
                <w:rFonts w:eastAsiaTheme="minorEastAsia"/>
              </w:rPr>
              <w:t>) сведения о НТО:</w:t>
            </w:r>
          </w:p>
          <w:bookmarkEnd w:id="40"/>
          <w:p w:rsidR="002B130F" w:rsidRPr="0000384B" w:rsidRDefault="002B130F" w:rsidP="002B130F">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2B130F" w:rsidRPr="0000384B" w:rsidRDefault="002B130F" w:rsidP="002B130F">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2B130F" w:rsidRPr="0000384B" w:rsidRDefault="002B130F" w:rsidP="002B130F">
            <w:pPr>
              <w:widowControl w:val="0"/>
              <w:autoSpaceDE w:val="0"/>
              <w:autoSpaceDN w:val="0"/>
              <w:adjustRightInd w:val="0"/>
              <w:ind w:firstLine="720"/>
              <w:rPr>
                <w:rFonts w:eastAsiaTheme="minorEastAsia"/>
              </w:rPr>
            </w:pPr>
            <w:r w:rsidRPr="0000384B">
              <w:rPr>
                <w:rFonts w:eastAsiaTheme="minorEastAsia"/>
              </w:rPr>
              <w:t>- вид НТО;</w:t>
            </w:r>
          </w:p>
          <w:p w:rsidR="002B130F" w:rsidRDefault="002B130F" w:rsidP="002B130F">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2B130F" w:rsidRPr="007B30D0" w:rsidRDefault="002B130F" w:rsidP="002B130F">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2B130F" w:rsidRPr="007B30D0" w:rsidRDefault="002B130F" w:rsidP="002B130F">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2B130F" w:rsidRPr="007B30D0" w:rsidRDefault="002B130F" w:rsidP="002B130F">
            <w:pPr>
              <w:widowControl w:val="0"/>
              <w:autoSpaceDE w:val="0"/>
              <w:autoSpaceDN w:val="0"/>
              <w:adjustRightInd w:val="0"/>
              <w:ind w:firstLine="720"/>
              <w:rPr>
                <w:rFonts w:eastAsiaTheme="minorEastAsia"/>
              </w:rPr>
            </w:pPr>
            <w:r w:rsidRPr="007B30D0">
              <w:rPr>
                <w:rFonts w:eastAsiaTheme="minorEastAsia"/>
              </w:rPr>
              <w:t>- предложение о размере платы за право размещения НТО за весь период размещения (установки);</w:t>
            </w:r>
          </w:p>
          <w:p w:rsidR="002B130F" w:rsidRPr="007B30D0" w:rsidRDefault="002B130F" w:rsidP="002B130F">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2B130F" w:rsidRPr="007B30D0" w:rsidRDefault="002B130F" w:rsidP="002B130F">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2B130F" w:rsidRPr="007E29AC" w:rsidRDefault="002B130F" w:rsidP="002B130F">
            <w:pPr>
              <w:widowControl w:val="0"/>
              <w:autoSpaceDE w:val="0"/>
              <w:autoSpaceDN w:val="0"/>
              <w:adjustRightInd w:val="0"/>
              <w:ind w:firstLine="720"/>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2B130F"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w:t>
            </w:r>
            <w:proofErr w:type="gramStart"/>
            <w:r>
              <w:rPr>
                <w:rFonts w:ascii="Times New Roman" w:hAnsi="Times New Roman" w:cs="Times New Roman"/>
              </w:rPr>
              <w:t xml:space="preserve">на  </w:t>
            </w:r>
            <w:r>
              <w:rPr>
                <w:rFonts w:ascii="Times New Roman" w:hAnsi="Times New Roman" w:cs="Times New Roman"/>
              </w:rPr>
              <w:br/>
              <w:t>участие</w:t>
            </w:r>
            <w:proofErr w:type="gramEnd"/>
            <w:r>
              <w:rPr>
                <w:rFonts w:ascii="Times New Roman" w:hAnsi="Times New Roman" w:cs="Times New Roman"/>
              </w:rPr>
              <w:t xml:space="preserve">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2B130F" w:rsidRPr="00237ED3" w:rsidRDefault="002B130F" w:rsidP="002B130F">
            <w:pPr>
              <w:ind w:firstLine="342"/>
            </w:pPr>
            <w:r w:rsidRPr="00237ED3">
              <w:t xml:space="preserve">Прием заявок осуществляется: в Администрации МО «Город Майкоп» по адресу: г. Майкоп, ул. </w:t>
            </w:r>
            <w:proofErr w:type="spellStart"/>
            <w:r w:rsidRPr="00237ED3">
              <w:t>Краснооктябрьская</w:t>
            </w:r>
            <w:proofErr w:type="spellEnd"/>
            <w:r w:rsidRPr="00237ED3">
              <w:t>, 21, каб.245, с понедельника по четверг с 9.00 до 18.00</w:t>
            </w:r>
            <w:proofErr w:type="gramStart"/>
            <w:r w:rsidRPr="00237ED3">
              <w:t>,  в</w:t>
            </w:r>
            <w:proofErr w:type="gramEnd"/>
            <w:r w:rsidRPr="00237ED3">
              <w:t xml:space="preserve"> пятницу с 9.00 до 17.00 обед с 13.00 до 13.48. </w:t>
            </w:r>
          </w:p>
          <w:p w:rsidR="002B130F" w:rsidRPr="00237ED3" w:rsidRDefault="002B130F" w:rsidP="009140B8">
            <w:pPr>
              <w:pStyle w:val="ConsPlusCell"/>
              <w:widowControl/>
              <w:ind w:firstLine="342"/>
              <w:rPr>
                <w:rFonts w:ascii="Times New Roman" w:hAnsi="Times New Roman" w:cs="Times New Roman"/>
                <w:b/>
              </w:rPr>
            </w:pPr>
            <w:r w:rsidRPr="00237ED3">
              <w:rPr>
                <w:rFonts w:ascii="Times New Roman" w:hAnsi="Times New Roman" w:cs="Times New Roman"/>
              </w:rPr>
              <w:t xml:space="preserve">Последний день приема заявок – </w:t>
            </w:r>
            <w:r w:rsidR="009140B8">
              <w:rPr>
                <w:rFonts w:ascii="Times New Roman" w:hAnsi="Times New Roman" w:cs="Times New Roman"/>
                <w:b/>
              </w:rPr>
              <w:t>11</w:t>
            </w:r>
            <w:r w:rsidRPr="00237ED3">
              <w:rPr>
                <w:rFonts w:ascii="Times New Roman" w:hAnsi="Times New Roman" w:cs="Times New Roman"/>
                <w:b/>
              </w:rPr>
              <w:t xml:space="preserve"> </w:t>
            </w:r>
            <w:r w:rsidR="00F14913">
              <w:rPr>
                <w:rFonts w:ascii="Times New Roman" w:hAnsi="Times New Roman" w:cs="Times New Roman"/>
                <w:b/>
              </w:rPr>
              <w:t>сентября</w:t>
            </w:r>
            <w:r w:rsidRPr="00237ED3">
              <w:rPr>
                <w:rFonts w:ascii="Times New Roman" w:hAnsi="Times New Roman" w:cs="Times New Roman"/>
                <w:b/>
              </w:rPr>
              <w:t xml:space="preserve"> 20</w:t>
            </w:r>
            <w:r w:rsidR="00F14913">
              <w:rPr>
                <w:rFonts w:ascii="Times New Roman" w:hAnsi="Times New Roman" w:cs="Times New Roman"/>
                <w:b/>
              </w:rPr>
              <w:t>20</w:t>
            </w:r>
            <w:r w:rsidRPr="00237ED3">
              <w:rPr>
                <w:rFonts w:ascii="Times New Roman" w:hAnsi="Times New Roman" w:cs="Times New Roman"/>
                <w:b/>
              </w:rPr>
              <w:t xml:space="preserve"> г.</w:t>
            </w:r>
            <w:proofErr w:type="gramStart"/>
            <w:r w:rsidRPr="00237ED3">
              <w:rPr>
                <w:rFonts w:ascii="Times New Roman" w:hAnsi="Times New Roman" w:cs="Times New Roman"/>
                <w:b/>
              </w:rPr>
              <w:t>,  11</w:t>
            </w:r>
            <w:proofErr w:type="gramEnd"/>
            <w:r w:rsidRPr="00237ED3">
              <w:rPr>
                <w:rFonts w:ascii="Times New Roman" w:hAnsi="Times New Roman" w:cs="Times New Roman"/>
                <w:b/>
              </w:rPr>
              <w:t xml:space="preserve"> ч.00 мин.</w:t>
            </w:r>
            <w:r w:rsidRPr="00237ED3">
              <w:rPr>
                <w:b/>
              </w:rPr>
              <w:t xml:space="preserve">  </w:t>
            </w:r>
          </w:p>
        </w:tc>
      </w:tr>
      <w:tr w:rsidR="002B130F"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2B130F" w:rsidRDefault="002B130F" w:rsidP="002B130F">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2B130F" w:rsidRPr="00237ED3" w:rsidRDefault="002B130F" w:rsidP="009140B8">
            <w:pPr>
              <w:keepNext/>
              <w:keepLines/>
              <w:widowControl w:val="0"/>
              <w:suppressLineNumbers/>
              <w:ind w:firstLine="342"/>
            </w:pPr>
            <w:r w:rsidRPr="00237ED3">
              <w:t>Вскрытие конвертов с заявками на участие в Конкурсе будет проводиться</w:t>
            </w:r>
            <w:r w:rsidRPr="00237ED3">
              <w:rPr>
                <w:b/>
              </w:rPr>
              <w:t xml:space="preserve"> </w:t>
            </w:r>
            <w:r w:rsidR="00F14913">
              <w:rPr>
                <w:b/>
              </w:rPr>
              <w:t>1</w:t>
            </w:r>
            <w:r w:rsidR="009140B8">
              <w:rPr>
                <w:b/>
              </w:rPr>
              <w:t>4</w:t>
            </w:r>
            <w:r w:rsidRPr="00237ED3">
              <w:rPr>
                <w:b/>
              </w:rPr>
              <w:t xml:space="preserve"> </w:t>
            </w:r>
            <w:r w:rsidR="00F14913">
              <w:rPr>
                <w:b/>
              </w:rPr>
              <w:t>сентября</w:t>
            </w:r>
            <w:r w:rsidRPr="00237ED3">
              <w:rPr>
                <w:b/>
              </w:rPr>
              <w:t xml:space="preserve"> 20</w:t>
            </w:r>
            <w:r w:rsidR="00F14913">
              <w:rPr>
                <w:b/>
              </w:rPr>
              <w:t>20</w:t>
            </w:r>
            <w:r w:rsidRPr="00237ED3">
              <w:rPr>
                <w:b/>
              </w:rPr>
              <w:t xml:space="preserve"> г.</w:t>
            </w:r>
            <w:proofErr w:type="gramStart"/>
            <w:r w:rsidRPr="00237ED3">
              <w:rPr>
                <w:b/>
              </w:rPr>
              <w:t>,  11</w:t>
            </w:r>
            <w:proofErr w:type="gramEnd"/>
            <w:r w:rsidRPr="00237ED3">
              <w:rPr>
                <w:b/>
              </w:rPr>
              <w:t xml:space="preserve"> ч. 00 мин. </w:t>
            </w:r>
            <w:r w:rsidRPr="00237ED3">
              <w:t xml:space="preserve"> </w:t>
            </w:r>
            <w:proofErr w:type="gramStart"/>
            <w:r w:rsidRPr="00237ED3">
              <w:t>по</w:t>
            </w:r>
            <w:proofErr w:type="gramEnd"/>
            <w:r w:rsidRPr="00237ED3">
              <w:t xml:space="preserve"> московскому времени по адресу:  г. Майкоп, ул. </w:t>
            </w:r>
            <w:proofErr w:type="spellStart"/>
            <w:r w:rsidRPr="00237ED3">
              <w:t>Краснооктябрьская</w:t>
            </w:r>
            <w:proofErr w:type="spellEnd"/>
            <w:r w:rsidRPr="00237ED3">
              <w:t xml:space="preserve">, 21, </w:t>
            </w:r>
            <w:r w:rsidR="00382CBB">
              <w:t>Малый зал.</w:t>
            </w:r>
          </w:p>
        </w:tc>
      </w:tr>
      <w:tr w:rsidR="002B130F"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2B130F" w:rsidRPr="0000384B" w:rsidRDefault="002B130F" w:rsidP="002B130F">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2B130F" w:rsidRPr="0000384B" w:rsidRDefault="002B130F" w:rsidP="002B130F">
            <w:pPr>
              <w:keepNext/>
              <w:keepLines/>
              <w:widowControl w:val="0"/>
              <w:suppressLineNumbers/>
              <w:ind w:firstLine="214"/>
              <w:jc w:val="center"/>
            </w:pPr>
            <w:r w:rsidRPr="0000384B">
              <w:t>Критерий оценки и сопоставления предложений участников Конкурса</w:t>
            </w:r>
          </w:p>
          <w:p w:rsidR="002B130F" w:rsidRPr="0000384B" w:rsidRDefault="002B130F" w:rsidP="002B130F">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2B130F" w:rsidRPr="00C4346D" w:rsidRDefault="002B130F" w:rsidP="002B130F">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2B130F" w:rsidRPr="00C4346D" w:rsidRDefault="002B130F" w:rsidP="002B130F">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2B130F" w:rsidRPr="00C4346D" w:rsidRDefault="002B130F" w:rsidP="002B130F">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2B130F" w:rsidRPr="0000384B" w:rsidRDefault="002B130F" w:rsidP="002B130F">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8C6394" w:rsidRDefault="008C6394" w:rsidP="009127BA">
      <w:pPr>
        <w:jc w:val="right"/>
        <w:rPr>
          <w:b/>
        </w:rPr>
      </w:pPr>
    </w:p>
    <w:p w:rsidR="00A73A69" w:rsidRDefault="00A73A69" w:rsidP="009127BA">
      <w:pPr>
        <w:jc w:val="right"/>
        <w:rPr>
          <w:b/>
        </w:rPr>
      </w:pPr>
    </w:p>
    <w:p w:rsidR="00A73A69" w:rsidRDefault="00A73A69"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proofErr w:type="gramStart"/>
      <w:r w:rsidRPr="0015048B">
        <w:rPr>
          <w:b/>
        </w:rPr>
        <w:t>к</w:t>
      </w:r>
      <w:proofErr w:type="gramEnd"/>
      <w:r w:rsidRPr="0015048B">
        <w:rPr>
          <w:b/>
        </w:rPr>
        <w:t xml:space="preserve"> Конкурсной документации</w:t>
      </w:r>
    </w:p>
    <w:p w:rsidR="009127BA" w:rsidRDefault="009127BA" w:rsidP="009127BA">
      <w:pPr>
        <w:rPr>
          <w:b/>
          <w:bCs/>
          <w:sz w:val="28"/>
          <w:szCs w:val="28"/>
        </w:rPr>
      </w:pPr>
    </w:p>
    <w:p w:rsidR="00473F33" w:rsidRPr="00BB1385" w:rsidRDefault="00473F33" w:rsidP="00473F33">
      <w:pPr>
        <w:jc w:val="center"/>
        <w:outlineLvl w:val="0"/>
      </w:pPr>
      <w:r w:rsidRPr="00BB1385">
        <w:t>ФОРМА ДОГОВОРА</w:t>
      </w:r>
    </w:p>
    <w:p w:rsidR="00473F33" w:rsidRPr="00BB1385" w:rsidRDefault="00473F33" w:rsidP="00473F33">
      <w:pPr>
        <w:jc w:val="center"/>
        <w:outlineLvl w:val="0"/>
      </w:pPr>
      <w:proofErr w:type="gramStart"/>
      <w:r w:rsidRPr="00BB1385">
        <w:t>на</w:t>
      </w:r>
      <w:proofErr w:type="gramEnd"/>
      <w:r w:rsidRPr="00BB1385">
        <w:t xml:space="preserve"> размещение нестационарного торгового объекта</w:t>
      </w:r>
    </w:p>
    <w:p w:rsidR="00473F33" w:rsidRPr="00BB1385" w:rsidRDefault="00473F33" w:rsidP="00473F33">
      <w:pPr>
        <w:jc w:val="center"/>
        <w:outlineLvl w:val="0"/>
      </w:pPr>
    </w:p>
    <w:p w:rsidR="00473F33" w:rsidRPr="00BB1385" w:rsidRDefault="00473F33" w:rsidP="00473F33">
      <w:pPr>
        <w:outlineLvl w:val="0"/>
      </w:pPr>
      <w:r w:rsidRPr="00BB1385">
        <w:t xml:space="preserve">г. Майкоп                                                                 </w:t>
      </w:r>
      <w:r>
        <w:t xml:space="preserve">                          </w:t>
      </w:r>
      <w:r w:rsidRPr="00BB1385">
        <w:t xml:space="preserve"> </w:t>
      </w:r>
      <w:proofErr w:type="gramStart"/>
      <w:r w:rsidRPr="00BB1385">
        <w:t xml:space="preserve">   «</w:t>
      </w:r>
      <w:proofErr w:type="gramEnd"/>
      <w:r w:rsidRPr="00BB1385">
        <w:t>___» __________ 20__ г.</w:t>
      </w:r>
    </w:p>
    <w:p w:rsidR="00473F33" w:rsidRPr="00BB1385" w:rsidRDefault="00473F33" w:rsidP="00473F33">
      <w:pPr>
        <w:outlineLvl w:val="0"/>
      </w:pPr>
    </w:p>
    <w:p w:rsidR="00AE3968" w:rsidRPr="00462074" w:rsidRDefault="00AE3968" w:rsidP="00AE3968">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AE3968" w:rsidRPr="00462074" w:rsidRDefault="00AE3968" w:rsidP="00AE3968">
      <w:pPr>
        <w:pStyle w:val="21"/>
        <w:ind w:firstLine="720"/>
        <w:jc w:val="both"/>
        <w:rPr>
          <w:sz w:val="24"/>
          <w:szCs w:val="24"/>
        </w:rPr>
      </w:pPr>
    </w:p>
    <w:p w:rsidR="00AE3968" w:rsidRDefault="00AE3968" w:rsidP="00AE3968">
      <w:pPr>
        <w:numPr>
          <w:ilvl w:val="0"/>
          <w:numId w:val="4"/>
        </w:numPr>
        <w:suppressAutoHyphens/>
        <w:jc w:val="center"/>
        <w:rPr>
          <w:b/>
        </w:rPr>
      </w:pPr>
      <w:r>
        <w:rPr>
          <w:b/>
        </w:rPr>
        <w:t>Предмет Д</w:t>
      </w:r>
      <w:r w:rsidRPr="00462074">
        <w:rPr>
          <w:b/>
        </w:rPr>
        <w:t>оговора</w:t>
      </w:r>
    </w:p>
    <w:p w:rsidR="00AE3968" w:rsidRPr="00462074" w:rsidRDefault="00AE3968" w:rsidP="00AE3968">
      <w:pPr>
        <w:suppressAutoHyphens/>
        <w:ind w:left="720"/>
        <w:rPr>
          <w:b/>
        </w:rPr>
      </w:pPr>
    </w:p>
    <w:p w:rsidR="00AE3968" w:rsidRPr="00462074" w:rsidRDefault="00AE3968" w:rsidP="00AE3968">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w:t>
      </w:r>
      <w:proofErr w:type="gramStart"/>
      <w:r w:rsidRPr="00036E06">
        <w:t>торговых  объектов</w:t>
      </w:r>
      <w:proofErr w:type="gramEnd"/>
      <w:r w:rsidRPr="00036E06">
        <w:t xml:space="preserve">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AE3968" w:rsidRPr="00462074" w:rsidRDefault="00AE3968" w:rsidP="00AE3968">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AE3968" w:rsidRPr="00462074" w:rsidRDefault="00AE3968" w:rsidP="00AE3968">
      <w:pPr>
        <w:pStyle w:val="aa"/>
        <w:ind w:left="0" w:hanging="360"/>
      </w:pPr>
      <w:r>
        <w:t xml:space="preserve">           </w:t>
      </w:r>
      <w:r w:rsidRPr="00462074">
        <w:t>- наименование объекта ___________________________________________________</w:t>
      </w:r>
    </w:p>
    <w:p w:rsidR="00AE3968" w:rsidRPr="00462074" w:rsidRDefault="00AE3968" w:rsidP="00AE3968">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AE3968" w:rsidRPr="00462074" w:rsidRDefault="00AE3968" w:rsidP="00AE3968">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AE3968" w:rsidRPr="00462074" w:rsidRDefault="00AE3968" w:rsidP="00AE3968">
      <w:pPr>
        <w:pStyle w:val="aa"/>
        <w:ind w:left="0" w:hanging="360"/>
      </w:pPr>
      <w:r>
        <w:t xml:space="preserve">          </w:t>
      </w:r>
      <w:r w:rsidRPr="00462074">
        <w:t>-место расположения объекта ___________________________________________________________</w:t>
      </w:r>
    </w:p>
    <w:p w:rsidR="00AE3968" w:rsidRPr="00462074" w:rsidRDefault="00AE3968" w:rsidP="00AE3968">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AE3968" w:rsidRPr="00462074" w:rsidRDefault="00AE3968" w:rsidP="00AE3968">
      <w:pPr>
        <w:pStyle w:val="aa"/>
        <w:ind w:left="0" w:hanging="284"/>
      </w:pPr>
      <w:r>
        <w:rPr>
          <w:b/>
          <w:bCs/>
        </w:rPr>
        <w:t xml:space="preserve">           </w:t>
      </w:r>
      <w:r w:rsidRPr="00462074">
        <w:rPr>
          <w:b/>
          <w:bCs/>
        </w:rPr>
        <w:t>1.4.</w:t>
      </w:r>
      <w:r w:rsidRPr="00462074">
        <w:t xml:space="preserve"> Период размещения </w:t>
      </w:r>
      <w:proofErr w:type="gramStart"/>
      <w:r w:rsidRPr="00462074">
        <w:t>нестационарного  торгового</w:t>
      </w:r>
      <w:proofErr w:type="gramEnd"/>
      <w:r w:rsidRPr="00462074">
        <w:t xml:space="preserve"> объекта </w:t>
      </w:r>
      <w:r>
        <w:t>до  - __________________</w:t>
      </w:r>
      <w:r w:rsidRPr="00462074">
        <w:t xml:space="preserve">  20</w:t>
      </w:r>
      <w:r>
        <w:t>_____</w:t>
      </w:r>
      <w:r w:rsidRPr="00462074">
        <w:t xml:space="preserve"> года</w:t>
      </w:r>
      <w:r>
        <w:t>.</w:t>
      </w:r>
    </w:p>
    <w:p w:rsidR="00AE3968" w:rsidRPr="00101250" w:rsidRDefault="00AE3968" w:rsidP="00AE3968">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AE3968" w:rsidRDefault="00AE3968" w:rsidP="00AE3968">
      <w:pPr>
        <w:pStyle w:val="a4"/>
        <w:rPr>
          <w:b/>
          <w:bCs/>
          <w:sz w:val="22"/>
          <w:szCs w:val="22"/>
        </w:rPr>
      </w:pPr>
    </w:p>
    <w:p w:rsidR="00AE3968" w:rsidRPr="00063837" w:rsidRDefault="00AE3968" w:rsidP="00AE3968">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AE3968" w:rsidRPr="008B6C70" w:rsidRDefault="00AE3968" w:rsidP="00AE3968">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AE3968" w:rsidRPr="008B6C70" w:rsidRDefault="00AE3968" w:rsidP="00AE3968">
      <w:r>
        <w:t xml:space="preserve">    Цена договора является тве</w:t>
      </w:r>
      <w:r w:rsidRPr="008B6C70">
        <w:t xml:space="preserve">рдой и не подлежит изменению. </w:t>
      </w:r>
    </w:p>
    <w:p w:rsidR="00AE3968" w:rsidRPr="00E4498C" w:rsidRDefault="00AE3968" w:rsidP="00AE3968">
      <w:pPr>
        <w:autoSpaceDE w:val="0"/>
        <w:autoSpaceDN w:val="0"/>
        <w:adjustRightInd w:val="0"/>
        <w:jc w:val="left"/>
        <w:outlineLvl w:val="1"/>
      </w:pPr>
      <w:r>
        <w:rPr>
          <w:b/>
        </w:rPr>
        <w:t xml:space="preserve">       </w:t>
      </w:r>
      <w:r w:rsidRPr="008B6C70">
        <w:rPr>
          <w:b/>
        </w:rPr>
        <w:t>2.3</w:t>
      </w:r>
      <w:r>
        <w:t xml:space="preserve">. </w:t>
      </w:r>
      <w:r w:rsidRPr="00E4498C">
        <w:t>Оплата</w:t>
      </w:r>
      <w:r>
        <w:t xml:space="preserve"> по настоящему Д</w:t>
      </w:r>
      <w:r w:rsidRPr="00740BC4">
        <w:t>оговор</w:t>
      </w:r>
      <w:r>
        <w:t xml:space="preserve">у </w:t>
      </w:r>
      <w:proofErr w:type="gramStart"/>
      <w:r w:rsidRPr="00E4498C">
        <w:t>производится:_</w:t>
      </w:r>
      <w:proofErr w:type="gramEnd"/>
      <w:r w:rsidRPr="00E4498C">
        <w:t>_____________________________</w:t>
      </w:r>
    </w:p>
    <w:p w:rsidR="00AE3968" w:rsidRPr="00E4498C" w:rsidRDefault="00AE3968" w:rsidP="00AE3968">
      <w:pPr>
        <w:autoSpaceDE w:val="0"/>
        <w:autoSpaceDN w:val="0"/>
        <w:adjustRightInd w:val="0"/>
        <w:outlineLvl w:val="1"/>
      </w:pPr>
      <w:r w:rsidRPr="00E4498C">
        <w:lastRenderedPageBreak/>
        <w:t>___________________________________________________________________________</w:t>
      </w:r>
    </w:p>
    <w:p w:rsidR="00AE3968" w:rsidRPr="00E4498C" w:rsidRDefault="00AE3968" w:rsidP="00AE3968">
      <w:pPr>
        <w:autoSpaceDE w:val="0"/>
        <w:autoSpaceDN w:val="0"/>
        <w:adjustRightInd w:val="0"/>
        <w:outlineLvl w:val="1"/>
        <w:rPr>
          <w:i/>
        </w:rPr>
      </w:pPr>
      <w:r w:rsidRPr="00E4498C">
        <w:rPr>
          <w:i/>
        </w:rPr>
        <w:t>(</w:t>
      </w:r>
      <w:proofErr w:type="gramStart"/>
      <w:r w:rsidRPr="00E4498C">
        <w:rPr>
          <w:i/>
        </w:rPr>
        <w:t>указать</w:t>
      </w:r>
      <w:proofErr w:type="gramEnd"/>
      <w:r w:rsidRPr="00E4498C">
        <w:rPr>
          <w:i/>
        </w:rPr>
        <w:t xml:space="preserve"> способ  и порядок оплаты: равными долями, единовременно или в ином порядке)</w:t>
      </w:r>
    </w:p>
    <w:p w:rsidR="00AE3968" w:rsidRDefault="00AE3968" w:rsidP="00AE3968">
      <w:pPr>
        <w:autoSpaceDE w:val="0"/>
        <w:autoSpaceDN w:val="0"/>
        <w:adjustRightInd w:val="0"/>
        <w:outlineLvl w:val="1"/>
      </w:pPr>
    </w:p>
    <w:p w:rsidR="00AE3968" w:rsidRPr="00FF0894" w:rsidRDefault="00AE3968" w:rsidP="00AE3968">
      <w:pPr>
        <w:autoSpaceDE w:val="0"/>
        <w:autoSpaceDN w:val="0"/>
        <w:adjustRightInd w:val="0"/>
        <w:outlineLvl w:val="1"/>
        <w:rPr>
          <w:color w:val="000000" w:themeColor="text1"/>
        </w:rPr>
      </w:pPr>
      <w:proofErr w:type="gramStart"/>
      <w:r w:rsidRPr="00FF0894">
        <w:rPr>
          <w:color w:val="000000" w:themeColor="text1"/>
        </w:rPr>
        <w:t>путем</w:t>
      </w:r>
      <w:proofErr w:type="gramEnd"/>
      <w:r w:rsidRPr="00FF0894">
        <w:rPr>
          <w:color w:val="000000" w:themeColor="text1"/>
        </w:rPr>
        <w:t xml:space="preserve">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050307" w:rsidRDefault="00050307" w:rsidP="00050307">
      <w:pPr>
        <w:autoSpaceDE w:val="0"/>
        <w:autoSpaceDN w:val="0"/>
        <w:adjustRightInd w:val="0"/>
        <w:ind w:firstLine="540"/>
      </w:pPr>
      <w:r>
        <w:t>УФК по Республике Адыгея (Администрация муниципального образования «Город Майкоп» л/с 04763001830)</w:t>
      </w:r>
    </w:p>
    <w:p w:rsidR="00050307" w:rsidRDefault="00050307" w:rsidP="00050307">
      <w:pPr>
        <w:autoSpaceDE w:val="0"/>
        <w:autoSpaceDN w:val="0"/>
        <w:adjustRightInd w:val="0"/>
        <w:ind w:firstLine="540"/>
      </w:pPr>
      <w:r>
        <w:t>КПП 010501001</w:t>
      </w:r>
    </w:p>
    <w:p w:rsidR="00050307" w:rsidRDefault="00050307" w:rsidP="00050307">
      <w:pPr>
        <w:autoSpaceDE w:val="0"/>
        <w:autoSpaceDN w:val="0"/>
        <w:adjustRightInd w:val="0"/>
        <w:ind w:firstLine="540"/>
      </w:pPr>
      <w:r>
        <w:t>ИНН 0105038964</w:t>
      </w:r>
    </w:p>
    <w:p w:rsidR="00050307" w:rsidRDefault="00050307" w:rsidP="00050307">
      <w:pPr>
        <w:autoSpaceDE w:val="0"/>
        <w:autoSpaceDN w:val="0"/>
        <w:adjustRightInd w:val="0"/>
        <w:ind w:firstLine="540"/>
      </w:pPr>
      <w:r>
        <w:t>Р/с 40101810803490010004</w:t>
      </w:r>
    </w:p>
    <w:p w:rsidR="00050307" w:rsidRDefault="00050307" w:rsidP="00050307">
      <w:pPr>
        <w:autoSpaceDE w:val="0"/>
        <w:autoSpaceDN w:val="0"/>
        <w:adjustRightInd w:val="0"/>
        <w:ind w:firstLine="540"/>
      </w:pPr>
      <w:r>
        <w:t>БИК 047908001</w:t>
      </w:r>
    </w:p>
    <w:p w:rsidR="00050307" w:rsidRDefault="00050307" w:rsidP="00050307">
      <w:pPr>
        <w:autoSpaceDE w:val="0"/>
        <w:autoSpaceDN w:val="0"/>
        <w:adjustRightInd w:val="0"/>
        <w:ind w:firstLine="540"/>
      </w:pPr>
      <w:r>
        <w:t>ОКТМО 79701000</w:t>
      </w:r>
    </w:p>
    <w:p w:rsidR="00050307" w:rsidRDefault="00050307" w:rsidP="00050307">
      <w:pPr>
        <w:autoSpaceDE w:val="0"/>
        <w:autoSpaceDN w:val="0"/>
        <w:adjustRightInd w:val="0"/>
        <w:ind w:firstLine="540"/>
      </w:pPr>
      <w:r>
        <w:t>Отделение- НБ Республика Адыгея г. Майкоп</w:t>
      </w:r>
    </w:p>
    <w:p w:rsidR="00050307" w:rsidRDefault="00050307" w:rsidP="00050307">
      <w:pPr>
        <w:autoSpaceDE w:val="0"/>
        <w:autoSpaceDN w:val="0"/>
        <w:adjustRightInd w:val="0"/>
        <w:ind w:firstLine="540"/>
      </w:pPr>
      <w:r>
        <w:t>В назначении платежа в платежном поручении указать код дохода: 91311109044040100120.</w:t>
      </w:r>
    </w:p>
    <w:p w:rsidR="00A74E17" w:rsidRDefault="00AE3968" w:rsidP="00A74E17">
      <w:pPr>
        <w:ind w:left="426" w:hanging="426"/>
      </w:pPr>
      <w:r w:rsidRPr="008B6C70">
        <w:rPr>
          <w:b/>
          <w:bCs/>
        </w:rPr>
        <w:t>2.4</w:t>
      </w:r>
      <w:r w:rsidRPr="00462074">
        <w:rPr>
          <w:bCs/>
        </w:rPr>
        <w:t>.</w:t>
      </w:r>
      <w:r w:rsidRPr="00462074">
        <w:t xml:space="preserve"> Право на размещение </w:t>
      </w:r>
      <w:proofErr w:type="gramStart"/>
      <w:r w:rsidRPr="00462074">
        <w:t>нестационарного  торгов</w:t>
      </w:r>
      <w:r w:rsidR="00A74E17">
        <w:t>ого</w:t>
      </w:r>
      <w:proofErr w:type="gramEnd"/>
      <w:r w:rsidR="00A74E17">
        <w:t xml:space="preserve"> объекта возникает с момента</w:t>
      </w:r>
    </w:p>
    <w:p w:rsidR="00A74E17" w:rsidRDefault="00AE3968" w:rsidP="00A74E17">
      <w:pPr>
        <w:ind w:left="426" w:hanging="426"/>
      </w:pPr>
      <w:proofErr w:type="gramStart"/>
      <w:r w:rsidRPr="00462074">
        <w:t>перечисления</w:t>
      </w:r>
      <w:proofErr w:type="gramEnd"/>
      <w:r w:rsidRPr="00462074">
        <w:t xml:space="preserve"> Предприятием денежных средств в соответствие с </w:t>
      </w:r>
      <w:r w:rsidRPr="00462074">
        <w:rPr>
          <w:bCs/>
        </w:rPr>
        <w:t>п. 2.2., п 2.3.</w:t>
      </w:r>
      <w:r w:rsidR="00A74E17">
        <w:t xml:space="preserve"> настоящего</w:t>
      </w:r>
    </w:p>
    <w:p w:rsidR="00AE3968" w:rsidRPr="00462074" w:rsidRDefault="00AE3968" w:rsidP="00A74E17">
      <w:pPr>
        <w:ind w:left="426" w:hanging="426"/>
      </w:pPr>
      <w:r>
        <w:t>Д</w:t>
      </w:r>
      <w:r w:rsidRPr="00462074">
        <w:t>оговора.</w:t>
      </w:r>
    </w:p>
    <w:p w:rsidR="00AE3968" w:rsidRPr="00462074" w:rsidRDefault="00AE3968" w:rsidP="00AE3968">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AE3968" w:rsidRPr="00151492" w:rsidRDefault="00AE3968" w:rsidP="00AE3968">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AE3968" w:rsidRDefault="00AE3968" w:rsidP="00AE3968">
      <w:pPr>
        <w:ind w:firstLine="426"/>
      </w:pPr>
      <w:r>
        <w:rPr>
          <w:b/>
          <w:bCs/>
        </w:rPr>
        <w:t xml:space="preserve">   </w:t>
      </w:r>
      <w:r w:rsidRPr="00462074">
        <w:rPr>
          <w:b/>
          <w:bCs/>
        </w:rPr>
        <w:t xml:space="preserve">2.7. </w:t>
      </w:r>
      <w:r w:rsidRPr="00462074">
        <w:t xml:space="preserve">В </w:t>
      </w:r>
      <w:r>
        <w:t xml:space="preserve">случае </w:t>
      </w:r>
      <w:proofErr w:type="gramStart"/>
      <w:r>
        <w:t>расторжения  настоящего</w:t>
      </w:r>
      <w:proofErr w:type="gramEnd"/>
      <w:r>
        <w:t xml:space="preserve">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AE3968" w:rsidRDefault="00AE3968" w:rsidP="00AE3968"/>
    <w:p w:rsidR="00AE3968" w:rsidRPr="008B6C70" w:rsidRDefault="00AE3968" w:rsidP="00AE3968">
      <w:pPr>
        <w:jc w:val="center"/>
        <w:rPr>
          <w:b/>
          <w:bCs/>
        </w:rPr>
      </w:pPr>
      <w:r w:rsidRPr="008B6C70">
        <w:rPr>
          <w:b/>
          <w:bCs/>
        </w:rPr>
        <w:t>3. Требования по эксплуатации нестационарного торгового объекта</w:t>
      </w:r>
    </w:p>
    <w:p w:rsidR="00AE3968" w:rsidRPr="008B6C70" w:rsidRDefault="00AE3968" w:rsidP="00AE3968">
      <w:pPr>
        <w:tabs>
          <w:tab w:val="left" w:pos="186"/>
        </w:tabs>
        <w:spacing w:after="60"/>
        <w:ind w:firstLine="360"/>
        <w:rPr>
          <w:b/>
        </w:rPr>
      </w:pPr>
    </w:p>
    <w:p w:rsidR="00AE3968" w:rsidRPr="00C8067B" w:rsidRDefault="00AE3968" w:rsidP="00AE3968">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AE3968" w:rsidRPr="00C8067B" w:rsidRDefault="00AE3968" w:rsidP="00AE3968">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AE3968" w:rsidRPr="00C8067B" w:rsidRDefault="00AE3968" w:rsidP="00AE3968">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AE3968" w:rsidRPr="00C8067B" w:rsidRDefault="00AE3968" w:rsidP="00AE3968">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AE3968" w:rsidRPr="00C8067B" w:rsidRDefault="00AE3968" w:rsidP="00AE3968">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w:t>
      </w:r>
      <w:proofErr w:type="gramStart"/>
      <w:r w:rsidRPr="00C8067B">
        <w:t>работников;.</w:t>
      </w:r>
      <w:proofErr w:type="gramEnd"/>
      <w:r w:rsidRPr="00C8067B">
        <w:t xml:space="preserve"> </w:t>
      </w:r>
    </w:p>
    <w:p w:rsidR="00AE3968" w:rsidRPr="00C8067B" w:rsidRDefault="00AE3968" w:rsidP="00AE3968">
      <w:pPr>
        <w:ind w:firstLine="342"/>
      </w:pPr>
      <w:r>
        <w:rPr>
          <w:b/>
        </w:rPr>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AE3968" w:rsidRPr="00C8067B" w:rsidRDefault="00AE3968" w:rsidP="00AE3968">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AE3968" w:rsidRPr="00C8067B" w:rsidRDefault="00AE3968" w:rsidP="00AE3968">
      <w:pPr>
        <w:ind w:firstLine="342"/>
      </w:pPr>
      <w:r>
        <w:rPr>
          <w:b/>
        </w:rPr>
        <w:lastRenderedPageBreak/>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AE3968" w:rsidRPr="00C8067B" w:rsidRDefault="00AE3968" w:rsidP="00AE3968">
      <w:pPr>
        <w:ind w:firstLine="342"/>
      </w:pPr>
      <w:r>
        <w:t>- Д</w:t>
      </w:r>
      <w:r w:rsidRPr="00C8067B">
        <w:t xml:space="preserve">оговор на право размещения </w:t>
      </w:r>
      <w:proofErr w:type="gramStart"/>
      <w:r w:rsidRPr="00C8067B">
        <w:t>нестационарного  объекта</w:t>
      </w:r>
      <w:proofErr w:type="gramEnd"/>
      <w:r w:rsidRPr="00C8067B">
        <w:t xml:space="preserve"> мелкорозничной торговли;</w:t>
      </w:r>
    </w:p>
    <w:p w:rsidR="00AE3968" w:rsidRPr="00C8067B" w:rsidRDefault="00AE3968" w:rsidP="00AE3968">
      <w:pPr>
        <w:ind w:firstLine="342"/>
      </w:pPr>
      <w:r w:rsidRPr="00C8067B">
        <w:t>- документы, указывающие источник поступления и подтверждающие качество и безопасность реализуемой продукции;</w:t>
      </w:r>
    </w:p>
    <w:p w:rsidR="00AE3968" w:rsidRPr="00C8067B" w:rsidRDefault="00AE3968" w:rsidP="00AE3968">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AE3968" w:rsidRPr="00C8067B" w:rsidRDefault="00AE3968" w:rsidP="00AE3968">
      <w:pPr>
        <w:ind w:firstLine="342"/>
      </w:pPr>
      <w:r w:rsidRPr="00C8067B">
        <w:t>- журнал учета мероприятий по контролю;</w:t>
      </w:r>
    </w:p>
    <w:p w:rsidR="00AE3968" w:rsidRPr="00C8067B" w:rsidRDefault="00AE3968" w:rsidP="00AE3968">
      <w:pPr>
        <w:ind w:firstLine="342"/>
      </w:pPr>
      <w:r w:rsidRPr="00C8067B">
        <w:t>- договоры на вывоз твердых бытовых отходов;</w:t>
      </w:r>
    </w:p>
    <w:p w:rsidR="00AE3968" w:rsidRPr="00C8067B" w:rsidRDefault="00AE3968" w:rsidP="00AE3968">
      <w:pPr>
        <w:ind w:firstLine="342"/>
      </w:pPr>
      <w:r>
        <w:t>О</w:t>
      </w:r>
      <w:r w:rsidRPr="00C8067B">
        <w:t>бъекты должны быть оснащены: аптечкой первой помощи, неснижаемым запасом моющих и дезинфицирующих средств;</w:t>
      </w:r>
    </w:p>
    <w:p w:rsidR="00AE3968" w:rsidRPr="00C8067B" w:rsidRDefault="00AE3968" w:rsidP="00AE3968">
      <w:pPr>
        <w:ind w:firstLine="342"/>
      </w:pPr>
      <w:r>
        <w:t>Р</w:t>
      </w:r>
      <w:r w:rsidRPr="00C8067B">
        <w:t>аботники обязаны:</w:t>
      </w:r>
    </w:p>
    <w:p w:rsidR="00AE3968" w:rsidRPr="00C8067B" w:rsidRDefault="00AE3968" w:rsidP="00AE3968">
      <w:pPr>
        <w:ind w:firstLine="342"/>
      </w:pPr>
      <w:r w:rsidRPr="00C8067B">
        <w:t>- руководствоваться требованиями санитарного законодательства;</w:t>
      </w:r>
    </w:p>
    <w:p w:rsidR="00AE3968" w:rsidRPr="00C8067B" w:rsidRDefault="00AE3968" w:rsidP="00AE3968">
      <w:pPr>
        <w:ind w:firstLine="342"/>
      </w:pPr>
      <w:r w:rsidRPr="00C8067B">
        <w:t>- содержать объект, торговое оборудование, инвентарь в чистоте;</w:t>
      </w:r>
    </w:p>
    <w:p w:rsidR="00AE3968" w:rsidRPr="00C8067B" w:rsidRDefault="00AE3968" w:rsidP="00AE3968">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AE3968" w:rsidRPr="00C8067B" w:rsidRDefault="00AE3968" w:rsidP="00AE3968">
      <w:pPr>
        <w:pStyle w:val="aa"/>
        <w:tabs>
          <w:tab w:val="left" w:pos="900"/>
        </w:tabs>
        <w:spacing w:after="0"/>
        <w:ind w:left="0" w:firstLine="342"/>
      </w:pPr>
      <w:r w:rsidRPr="00C8067B">
        <w:t>- иметь документы, подтверждающие квалификацию (аттестаты, свидетельства);</w:t>
      </w:r>
    </w:p>
    <w:p w:rsidR="00AE3968" w:rsidRPr="00C8067B" w:rsidRDefault="00AE3968" w:rsidP="00AE3968">
      <w:pPr>
        <w:ind w:firstLine="342"/>
      </w:pPr>
      <w:r w:rsidRPr="00C8067B">
        <w:t>- соблюдать правила личной гигиены и санитарного содержания прилегающей территории;</w:t>
      </w:r>
    </w:p>
    <w:p w:rsidR="00AE3968" w:rsidRPr="00C8067B" w:rsidRDefault="00AE3968" w:rsidP="00AE3968">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AE3968" w:rsidRPr="00C8067B" w:rsidRDefault="00AE3968" w:rsidP="00AE3968">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AE3968" w:rsidRPr="00C8067B" w:rsidRDefault="00AE3968" w:rsidP="00AE3968">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AE3968" w:rsidRDefault="00AE3968" w:rsidP="00AE3968">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AE3968" w:rsidRPr="00740BC4" w:rsidRDefault="00AE3968" w:rsidP="00AE3968"/>
    <w:p w:rsidR="00AE3968" w:rsidRPr="00C8067B" w:rsidRDefault="00AE3968" w:rsidP="00AE3968">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AE3968" w:rsidRDefault="00AE3968" w:rsidP="00AE3968">
      <w:pPr>
        <w:rPr>
          <w:b/>
          <w:bCs/>
        </w:rPr>
      </w:pPr>
    </w:p>
    <w:p w:rsidR="00AE3968" w:rsidRPr="00C8067B" w:rsidRDefault="00AE3968" w:rsidP="00AE3968">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AE3968" w:rsidRPr="00877E8E" w:rsidRDefault="00AE3968" w:rsidP="00AE3968">
      <w:pPr>
        <w:rPr>
          <w:b/>
          <w:bCs/>
        </w:rPr>
      </w:pPr>
      <w:r>
        <w:rPr>
          <w:b/>
          <w:bCs/>
        </w:rPr>
        <w:t xml:space="preserve">      </w:t>
      </w:r>
      <w:r w:rsidRPr="00877E8E">
        <w:rPr>
          <w:b/>
          <w:bCs/>
        </w:rPr>
        <w:t>4.2. Администрация имеет право:</w:t>
      </w:r>
    </w:p>
    <w:p w:rsidR="00AE3968" w:rsidRPr="00877E8E" w:rsidRDefault="00AE3968" w:rsidP="00AE3968">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AE3968" w:rsidRPr="00877E8E" w:rsidRDefault="00AE3968" w:rsidP="00AE3968">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AE3968" w:rsidRPr="00877E8E" w:rsidRDefault="00AE3968" w:rsidP="00AE3968">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w:t>
      </w:r>
      <w:proofErr w:type="gramStart"/>
      <w:r w:rsidRPr="00877E8E">
        <w:t>также  конкурсных</w:t>
      </w:r>
      <w:proofErr w:type="gramEnd"/>
      <w:r w:rsidRPr="00877E8E">
        <w:t xml:space="preserve"> условий и требований. </w:t>
      </w:r>
    </w:p>
    <w:p w:rsidR="00AE3968" w:rsidRPr="00877E8E" w:rsidRDefault="00AE3968" w:rsidP="00AE3968">
      <w:pPr>
        <w:rPr>
          <w:b/>
          <w:bCs/>
        </w:rPr>
      </w:pPr>
      <w:r>
        <w:rPr>
          <w:b/>
          <w:bCs/>
        </w:rPr>
        <w:t xml:space="preserve">       </w:t>
      </w:r>
      <w:r w:rsidRPr="00877E8E">
        <w:rPr>
          <w:b/>
          <w:bCs/>
        </w:rPr>
        <w:t>4.3. Предприятие обязуется:</w:t>
      </w:r>
    </w:p>
    <w:p w:rsidR="00AE3968" w:rsidRPr="00C8067B" w:rsidRDefault="00AE3968" w:rsidP="00AE3968">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AE3968" w:rsidRPr="00C8067B" w:rsidRDefault="00AE3968" w:rsidP="00AE3968">
      <w:r>
        <w:rPr>
          <w:b/>
          <w:bCs/>
        </w:rPr>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AE3968" w:rsidRPr="00C8067B" w:rsidRDefault="00AE3968" w:rsidP="00AE3968">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AE3968" w:rsidRPr="00C8067B" w:rsidRDefault="00AE3968" w:rsidP="00AE3968">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AE3968" w:rsidRPr="00C8067B" w:rsidRDefault="00AE3968" w:rsidP="00AE3968">
      <w:r>
        <w:rPr>
          <w:b/>
          <w:bCs/>
        </w:rPr>
        <w:t xml:space="preserve">        4.3.5.</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AE3968" w:rsidRPr="00877E8E" w:rsidRDefault="00AE3968" w:rsidP="00AE3968">
      <w:r>
        <w:rPr>
          <w:b/>
          <w:kern w:val="28"/>
        </w:rPr>
        <w:lastRenderedPageBreak/>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AE3968" w:rsidRPr="00877E8E" w:rsidRDefault="00AE3968" w:rsidP="00AE3968">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AE3968" w:rsidRPr="00877E8E" w:rsidRDefault="00AE3968" w:rsidP="00AE3968">
      <w:r>
        <w:rPr>
          <w:b/>
          <w:bCs/>
        </w:rPr>
        <w:t xml:space="preserve">        4.3.8</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t xml:space="preserve"> </w:t>
      </w:r>
      <w:r w:rsidRPr="00ED1DAF">
        <w:rPr>
          <w:color w:val="000000" w:themeColor="text1"/>
        </w:rPr>
        <w:t>календарных</w:t>
      </w:r>
      <w:r w:rsidRPr="00877E8E">
        <w:t xml:space="preserve"> дней.</w:t>
      </w:r>
    </w:p>
    <w:p w:rsidR="00AE3968" w:rsidRPr="00877E8E" w:rsidRDefault="00AE3968" w:rsidP="00AE3968">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AE3968" w:rsidRPr="00877E8E" w:rsidRDefault="00AE3968" w:rsidP="00AE3968">
      <w:pPr>
        <w:rPr>
          <w:b/>
          <w:bCs/>
        </w:rPr>
      </w:pPr>
      <w:r>
        <w:rPr>
          <w:b/>
          <w:bCs/>
        </w:rPr>
        <w:t xml:space="preserve">      </w:t>
      </w:r>
      <w:r w:rsidRPr="00877E8E">
        <w:rPr>
          <w:b/>
          <w:bCs/>
        </w:rPr>
        <w:t>4.4. Предприятие имеет право:</w:t>
      </w:r>
    </w:p>
    <w:p w:rsidR="00AE3968" w:rsidRPr="00877E8E" w:rsidRDefault="00AE3968" w:rsidP="00AE3968">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AE3968" w:rsidRPr="00877E8E" w:rsidRDefault="00AE3968" w:rsidP="00AE3968">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proofErr w:type="gramStart"/>
      <w:r w:rsidRPr="00877E8E">
        <w:rPr>
          <w:b/>
        </w:rPr>
        <w:t>.</w:t>
      </w:r>
      <w:r w:rsidRPr="00877E8E">
        <w:t xml:space="preserve"> наст</w:t>
      </w:r>
      <w:r>
        <w:t>оящего</w:t>
      </w:r>
      <w:proofErr w:type="gramEnd"/>
      <w:r>
        <w:t xml:space="preserve"> Д</w:t>
      </w:r>
      <w:r w:rsidRPr="00877E8E">
        <w:t>оговора.</w:t>
      </w:r>
    </w:p>
    <w:p w:rsidR="00AE3968" w:rsidRPr="00877E8E" w:rsidRDefault="00AE3968" w:rsidP="00AE3968">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AE3968" w:rsidRPr="00877E8E" w:rsidRDefault="00AE3968" w:rsidP="00AE3968">
      <w:pPr>
        <w:jc w:val="center"/>
        <w:rPr>
          <w:b/>
        </w:rPr>
      </w:pPr>
      <w:r w:rsidRPr="00877E8E">
        <w:rPr>
          <w:b/>
        </w:rPr>
        <w:t>5. Действия обстоятельств непреодолимой силы</w:t>
      </w:r>
    </w:p>
    <w:p w:rsidR="00AE3968" w:rsidRPr="00877E8E" w:rsidRDefault="00AE3968" w:rsidP="00AE3968">
      <w:pPr>
        <w:tabs>
          <w:tab w:val="left" w:pos="2002"/>
        </w:tabs>
        <w:rPr>
          <w:b/>
          <w:bCs/>
        </w:rPr>
      </w:pPr>
      <w:r>
        <w:rPr>
          <w:b/>
          <w:bCs/>
        </w:rPr>
        <w:tab/>
      </w:r>
    </w:p>
    <w:p w:rsidR="00AE3968" w:rsidRPr="00877E8E" w:rsidRDefault="00AE3968" w:rsidP="00AE3968">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AE3968" w:rsidRPr="00877E8E" w:rsidRDefault="00AE3968" w:rsidP="00AE3968">
      <w:r>
        <w:rPr>
          <w:b/>
          <w:bCs/>
        </w:rPr>
        <w:t xml:space="preserve">      </w:t>
      </w:r>
      <w:r w:rsidRPr="00877E8E">
        <w:rPr>
          <w:b/>
          <w:bCs/>
        </w:rPr>
        <w:t>5.2.</w:t>
      </w:r>
      <w:r w:rsidRPr="00877E8E">
        <w:t xml:space="preserve"> </w:t>
      </w:r>
      <w:proofErr w:type="gramStart"/>
      <w:r w:rsidRPr="00877E8E">
        <w:t>Документ,  выданный</w:t>
      </w:r>
      <w:proofErr w:type="gramEnd"/>
      <w:r w:rsidRPr="00877E8E">
        <w:t xml:space="preserve"> соответствующим компетентным органом, является достаточным подтверждением наличия и продолжительности действия непреодолимой силы. </w:t>
      </w:r>
    </w:p>
    <w:p w:rsidR="00AE3968" w:rsidRPr="00877E8E" w:rsidRDefault="00AE3968" w:rsidP="00AE3968">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AE3968" w:rsidRPr="00877E8E" w:rsidRDefault="00AE3968" w:rsidP="00AE3968"/>
    <w:p w:rsidR="00AE3968" w:rsidRPr="00877E8E" w:rsidRDefault="00AE3968" w:rsidP="00AE3968">
      <w:pPr>
        <w:jc w:val="center"/>
        <w:rPr>
          <w:b/>
        </w:rPr>
      </w:pPr>
      <w:r w:rsidRPr="00877E8E">
        <w:rPr>
          <w:b/>
        </w:rPr>
        <w:t>6. Порядок разрешения споров</w:t>
      </w:r>
    </w:p>
    <w:p w:rsidR="00AE3968" w:rsidRPr="00877E8E" w:rsidRDefault="00AE3968" w:rsidP="00AE3968">
      <w:pPr>
        <w:rPr>
          <w:b/>
          <w:bCs/>
        </w:rPr>
      </w:pPr>
    </w:p>
    <w:p w:rsidR="00AE3968" w:rsidRPr="00877E8E" w:rsidRDefault="00AE3968" w:rsidP="00AE3968">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AE3968" w:rsidRPr="00101250" w:rsidRDefault="00AE3968" w:rsidP="00AE3968">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AE3968" w:rsidRDefault="00AE3968" w:rsidP="00AE3968">
      <w:pPr>
        <w:pStyle w:val="a4"/>
        <w:ind w:right="-850"/>
        <w:jc w:val="center"/>
        <w:rPr>
          <w:b/>
          <w:sz w:val="24"/>
          <w:lang w:val="ru-RU"/>
        </w:rPr>
      </w:pPr>
    </w:p>
    <w:p w:rsidR="00AE3968" w:rsidRDefault="00AE3968" w:rsidP="00AE3968">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AE3968" w:rsidRPr="00877E8E" w:rsidRDefault="00AE3968" w:rsidP="00AE3968">
      <w:pPr>
        <w:pStyle w:val="a4"/>
        <w:ind w:right="-850"/>
        <w:jc w:val="center"/>
        <w:rPr>
          <w:b/>
          <w:sz w:val="24"/>
        </w:rPr>
      </w:pPr>
    </w:p>
    <w:p w:rsidR="00AE3968" w:rsidRPr="00877E8E" w:rsidRDefault="00AE3968" w:rsidP="00AE3968">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AE3968" w:rsidRPr="00877E8E" w:rsidRDefault="00AE3968" w:rsidP="00AE3968">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AE3968" w:rsidRPr="00877E8E" w:rsidRDefault="00AE3968" w:rsidP="00AE3968">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AE3968" w:rsidRDefault="00AE3968" w:rsidP="00AE3968">
      <w:pPr>
        <w:pStyle w:val="a4"/>
        <w:rPr>
          <w:sz w:val="24"/>
        </w:rPr>
      </w:pPr>
      <w:r>
        <w:rPr>
          <w:b/>
          <w:bCs/>
          <w:sz w:val="24"/>
        </w:rPr>
        <w:lastRenderedPageBreak/>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AE3968" w:rsidRDefault="00AE3968" w:rsidP="00AE3968">
      <w:pPr>
        <w:pStyle w:val="a4"/>
        <w:ind w:right="-850"/>
        <w:jc w:val="center"/>
        <w:rPr>
          <w:b/>
          <w:bCs/>
          <w:sz w:val="24"/>
        </w:rPr>
      </w:pPr>
      <w:r w:rsidRPr="00877E8E">
        <w:rPr>
          <w:b/>
          <w:bCs/>
          <w:sz w:val="24"/>
        </w:rPr>
        <w:t>8. Заключительные положения</w:t>
      </w:r>
    </w:p>
    <w:p w:rsidR="00AE3968" w:rsidRPr="00877E8E" w:rsidRDefault="00AE3968" w:rsidP="00AE3968">
      <w:pPr>
        <w:pStyle w:val="a4"/>
        <w:ind w:right="-850"/>
        <w:jc w:val="center"/>
        <w:rPr>
          <w:b/>
          <w:bCs/>
          <w:sz w:val="24"/>
        </w:rPr>
      </w:pPr>
    </w:p>
    <w:p w:rsidR="00AE3968" w:rsidRDefault="00AE3968" w:rsidP="00AE3968">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473F33" w:rsidRPr="00877E8E" w:rsidRDefault="00473F33" w:rsidP="00473F3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473F33" w:rsidTr="00492902">
        <w:tc>
          <w:tcPr>
            <w:tcW w:w="4280" w:type="dxa"/>
          </w:tcPr>
          <w:p w:rsidR="00473F33" w:rsidRPr="00992B19" w:rsidRDefault="00473F33" w:rsidP="00492902">
            <w:pPr>
              <w:pStyle w:val="a4"/>
              <w:snapToGrid w:val="0"/>
              <w:jc w:val="center"/>
              <w:rPr>
                <w:b/>
                <w:bCs/>
                <w:sz w:val="24"/>
              </w:rPr>
            </w:pPr>
          </w:p>
          <w:p w:rsidR="00473F33" w:rsidRPr="00992B19" w:rsidRDefault="00473F33" w:rsidP="00492902">
            <w:pPr>
              <w:pStyle w:val="a4"/>
              <w:snapToGrid w:val="0"/>
              <w:jc w:val="center"/>
              <w:rPr>
                <w:b/>
                <w:bCs/>
                <w:sz w:val="24"/>
              </w:rPr>
            </w:pPr>
            <w:r w:rsidRPr="00992B19">
              <w:rPr>
                <w:b/>
                <w:bCs/>
                <w:sz w:val="24"/>
              </w:rPr>
              <w:t>«Администрация»</w:t>
            </w:r>
          </w:p>
          <w:p w:rsidR="00473F33" w:rsidRPr="00992B19" w:rsidRDefault="00473F33" w:rsidP="00492902">
            <w:pPr>
              <w:autoSpaceDE w:val="0"/>
              <w:autoSpaceDN w:val="0"/>
              <w:adjustRightInd w:val="0"/>
              <w:outlineLvl w:val="1"/>
            </w:pPr>
            <w:r w:rsidRPr="00992B19">
              <w:t>УФК по Республике Адыгея (Администрация муниципального образования «Город Майкоп» л/с 04763001830)</w:t>
            </w:r>
          </w:p>
          <w:p w:rsidR="00473F33" w:rsidRPr="00992B19" w:rsidRDefault="00473F33" w:rsidP="00492902">
            <w:pPr>
              <w:autoSpaceDE w:val="0"/>
              <w:autoSpaceDN w:val="0"/>
              <w:adjustRightInd w:val="0"/>
              <w:outlineLvl w:val="1"/>
            </w:pPr>
            <w:r w:rsidRPr="00992B19">
              <w:t>КПП 010501001</w:t>
            </w:r>
          </w:p>
          <w:p w:rsidR="00473F33" w:rsidRPr="00992B19" w:rsidRDefault="00473F33" w:rsidP="00492902">
            <w:pPr>
              <w:autoSpaceDE w:val="0"/>
              <w:autoSpaceDN w:val="0"/>
              <w:adjustRightInd w:val="0"/>
              <w:outlineLvl w:val="1"/>
            </w:pPr>
            <w:r w:rsidRPr="00992B19">
              <w:t>ИНН 0105038964</w:t>
            </w:r>
          </w:p>
          <w:p w:rsidR="00473F33" w:rsidRPr="00992B19" w:rsidRDefault="00473F33" w:rsidP="00492902">
            <w:pPr>
              <w:autoSpaceDE w:val="0"/>
              <w:autoSpaceDN w:val="0"/>
              <w:adjustRightInd w:val="0"/>
              <w:outlineLvl w:val="1"/>
            </w:pPr>
            <w:r w:rsidRPr="00992B19">
              <w:t>Р/с 40101810803490010004</w:t>
            </w:r>
          </w:p>
          <w:p w:rsidR="00473F33" w:rsidRPr="00992B19" w:rsidRDefault="00473F33" w:rsidP="00492902">
            <w:pPr>
              <w:autoSpaceDE w:val="0"/>
              <w:autoSpaceDN w:val="0"/>
              <w:adjustRightInd w:val="0"/>
              <w:outlineLvl w:val="1"/>
            </w:pPr>
            <w:r w:rsidRPr="00992B19">
              <w:t>БИК 047908001</w:t>
            </w:r>
          </w:p>
          <w:p w:rsidR="00473F33" w:rsidRPr="00992B19" w:rsidRDefault="00473F33" w:rsidP="00492902">
            <w:pPr>
              <w:autoSpaceDE w:val="0"/>
              <w:autoSpaceDN w:val="0"/>
              <w:adjustRightInd w:val="0"/>
              <w:outlineLvl w:val="1"/>
            </w:pPr>
            <w:r w:rsidRPr="00992B19">
              <w:t>ОКТМО 79701000</w:t>
            </w:r>
          </w:p>
          <w:p w:rsidR="00473F33" w:rsidRPr="00992B19" w:rsidRDefault="00473F33" w:rsidP="00492902">
            <w:pPr>
              <w:autoSpaceDE w:val="0"/>
              <w:autoSpaceDN w:val="0"/>
              <w:adjustRightInd w:val="0"/>
              <w:outlineLvl w:val="1"/>
            </w:pPr>
            <w:r w:rsidRPr="00992B19">
              <w:t>Отделение- НБ Республика Адыгея г. Майкоп</w:t>
            </w:r>
          </w:p>
          <w:p w:rsidR="00473F33" w:rsidRPr="00992B19" w:rsidRDefault="00473F33" w:rsidP="00492902">
            <w:pPr>
              <w:autoSpaceDE w:val="0"/>
              <w:autoSpaceDN w:val="0"/>
              <w:adjustRightInd w:val="0"/>
              <w:outlineLvl w:val="1"/>
            </w:pPr>
            <w:r w:rsidRPr="00992B19">
              <w:t xml:space="preserve">В назначении платежа в платежном поручении указать код дохода: </w:t>
            </w:r>
            <w:r w:rsidRPr="002759C6">
              <w:t>91311109044040100120</w:t>
            </w:r>
          </w:p>
          <w:p w:rsidR="00473F33" w:rsidRPr="00992B19" w:rsidRDefault="00473F33" w:rsidP="00492902">
            <w:pPr>
              <w:autoSpaceDE w:val="0"/>
              <w:autoSpaceDN w:val="0"/>
              <w:adjustRightInd w:val="0"/>
              <w:outlineLvl w:val="1"/>
              <w:rPr>
                <w:b/>
                <w:bCs/>
              </w:rPr>
            </w:pPr>
            <w:r w:rsidRPr="00992B19">
              <w:t xml:space="preserve"> </w:t>
            </w:r>
            <w:r w:rsidRPr="00992B19">
              <w:rPr>
                <w:b/>
                <w:bCs/>
              </w:rPr>
              <w:tab/>
            </w:r>
          </w:p>
        </w:tc>
        <w:tc>
          <w:tcPr>
            <w:tcW w:w="4642" w:type="dxa"/>
          </w:tcPr>
          <w:p w:rsidR="00473F33" w:rsidRPr="0015048B" w:rsidRDefault="00473F33" w:rsidP="00492902">
            <w:pPr>
              <w:pStyle w:val="a4"/>
              <w:snapToGrid w:val="0"/>
              <w:jc w:val="center"/>
              <w:rPr>
                <w:b/>
                <w:bCs/>
                <w:sz w:val="24"/>
              </w:rPr>
            </w:pPr>
          </w:p>
          <w:p w:rsidR="00473F33" w:rsidRPr="0015048B" w:rsidRDefault="00473F33" w:rsidP="00492902">
            <w:pPr>
              <w:pStyle w:val="a4"/>
              <w:snapToGrid w:val="0"/>
              <w:jc w:val="center"/>
              <w:rPr>
                <w:b/>
                <w:bCs/>
                <w:sz w:val="24"/>
              </w:rPr>
            </w:pPr>
            <w:r w:rsidRPr="0015048B">
              <w:rPr>
                <w:b/>
                <w:bCs/>
                <w:sz w:val="24"/>
              </w:rPr>
              <w:t>«Предприятие»</w:t>
            </w:r>
          </w:p>
        </w:tc>
      </w:tr>
      <w:tr w:rsidR="00473F33" w:rsidTr="00492902">
        <w:trPr>
          <w:trHeight w:val="798"/>
        </w:trPr>
        <w:tc>
          <w:tcPr>
            <w:tcW w:w="4280" w:type="dxa"/>
          </w:tcPr>
          <w:p w:rsidR="00473F33" w:rsidRPr="00FF0894" w:rsidRDefault="00473F33" w:rsidP="00492902">
            <w:pPr>
              <w:pStyle w:val="a4"/>
              <w:snapToGrid w:val="0"/>
              <w:rPr>
                <w:color w:val="000000" w:themeColor="text1"/>
                <w:sz w:val="24"/>
              </w:rPr>
            </w:pPr>
            <w:r>
              <w:rPr>
                <w:color w:val="000000" w:themeColor="text1"/>
                <w:sz w:val="24"/>
                <w:lang w:val="ru-RU"/>
              </w:rPr>
              <w:t>Руководитель Комитета по экономике</w:t>
            </w:r>
            <w:r w:rsidRPr="00FF0894">
              <w:rPr>
                <w:color w:val="000000" w:themeColor="text1"/>
                <w:sz w:val="24"/>
              </w:rPr>
              <w:t xml:space="preserve"> </w:t>
            </w:r>
            <w:r w:rsidRPr="00FF0894">
              <w:rPr>
                <w:color w:val="000000" w:themeColor="text1"/>
                <w:sz w:val="24"/>
                <w:lang w:val="ru-RU"/>
              </w:rPr>
              <w:t>А</w:t>
            </w:r>
            <w:proofErr w:type="spellStart"/>
            <w:r w:rsidRPr="00FF0894">
              <w:rPr>
                <w:color w:val="000000" w:themeColor="text1"/>
                <w:sz w:val="24"/>
              </w:rPr>
              <w:t>дминистрации</w:t>
            </w:r>
            <w:proofErr w:type="spellEnd"/>
            <w:r w:rsidRPr="00FF0894">
              <w:rPr>
                <w:color w:val="000000" w:themeColor="text1"/>
                <w:sz w:val="24"/>
              </w:rPr>
              <w:t xml:space="preserve"> МО «Город Майкоп»</w:t>
            </w:r>
          </w:p>
          <w:p w:rsidR="00473F33" w:rsidRPr="00FF0894" w:rsidRDefault="00473F33" w:rsidP="00492902">
            <w:pPr>
              <w:pStyle w:val="a4"/>
              <w:rPr>
                <w:color w:val="000000" w:themeColor="text1"/>
                <w:sz w:val="22"/>
              </w:rPr>
            </w:pPr>
            <w:r w:rsidRPr="00FF0894">
              <w:rPr>
                <w:color w:val="000000" w:themeColor="text1"/>
                <w:sz w:val="22"/>
                <w:szCs w:val="22"/>
              </w:rPr>
              <w:t xml:space="preserve">______________________________ </w:t>
            </w:r>
          </w:p>
          <w:p w:rsidR="00473F33" w:rsidRPr="00FF0894" w:rsidRDefault="00473F33" w:rsidP="00492902">
            <w:pPr>
              <w:pStyle w:val="a4"/>
              <w:rPr>
                <w:i/>
                <w:color w:val="000000" w:themeColor="text1"/>
                <w:sz w:val="22"/>
              </w:rPr>
            </w:pPr>
            <w:r>
              <w:rPr>
                <w:i/>
                <w:color w:val="000000" w:themeColor="text1"/>
                <w:sz w:val="20"/>
                <w:lang w:val="ru-RU"/>
              </w:rPr>
              <w:t xml:space="preserve">                              </w:t>
            </w:r>
            <w:r w:rsidRPr="00FF0894">
              <w:rPr>
                <w:i/>
                <w:color w:val="000000" w:themeColor="text1"/>
                <w:sz w:val="20"/>
              </w:rPr>
              <w:t>(подпись)</w:t>
            </w:r>
          </w:p>
          <w:p w:rsidR="00473F33" w:rsidRPr="00FF0894" w:rsidRDefault="00473F33" w:rsidP="00492902">
            <w:pPr>
              <w:pStyle w:val="a4"/>
              <w:tabs>
                <w:tab w:val="left" w:pos="760"/>
              </w:tabs>
              <w:rPr>
                <w:color w:val="000000" w:themeColor="text1"/>
                <w:sz w:val="22"/>
              </w:rPr>
            </w:pPr>
            <w:proofErr w:type="spellStart"/>
            <w:r w:rsidRPr="00FF0894">
              <w:rPr>
                <w:color w:val="000000" w:themeColor="text1"/>
                <w:sz w:val="22"/>
                <w:szCs w:val="22"/>
              </w:rPr>
              <w:t>м.п</w:t>
            </w:r>
            <w:proofErr w:type="spellEnd"/>
            <w:r w:rsidRPr="00FF0894">
              <w:rPr>
                <w:color w:val="000000" w:themeColor="text1"/>
                <w:sz w:val="22"/>
                <w:szCs w:val="22"/>
              </w:rPr>
              <w:t>.</w:t>
            </w:r>
            <w:r>
              <w:rPr>
                <w:color w:val="000000" w:themeColor="text1"/>
                <w:sz w:val="22"/>
                <w:szCs w:val="22"/>
              </w:rPr>
              <w:tab/>
            </w:r>
          </w:p>
        </w:tc>
        <w:tc>
          <w:tcPr>
            <w:tcW w:w="4642" w:type="dxa"/>
          </w:tcPr>
          <w:p w:rsidR="00473F33" w:rsidRDefault="00473F33" w:rsidP="00492902">
            <w:pPr>
              <w:pStyle w:val="a4"/>
              <w:snapToGrid w:val="0"/>
              <w:rPr>
                <w:i/>
                <w:sz w:val="22"/>
              </w:rPr>
            </w:pPr>
          </w:p>
          <w:p w:rsidR="00473F33" w:rsidRDefault="00473F33" w:rsidP="00492902">
            <w:pPr>
              <w:pStyle w:val="a4"/>
              <w:ind w:firstLine="247"/>
              <w:rPr>
                <w:sz w:val="22"/>
              </w:rPr>
            </w:pPr>
          </w:p>
          <w:p w:rsidR="00473F33" w:rsidRDefault="00473F33" w:rsidP="00492902">
            <w:pPr>
              <w:pStyle w:val="a4"/>
              <w:ind w:firstLine="247"/>
              <w:rPr>
                <w:sz w:val="22"/>
              </w:rPr>
            </w:pPr>
            <w:r>
              <w:rPr>
                <w:sz w:val="22"/>
                <w:szCs w:val="22"/>
              </w:rPr>
              <w:t xml:space="preserve">                _______________________</w:t>
            </w:r>
          </w:p>
          <w:p w:rsidR="00473F33" w:rsidRDefault="00473F33" w:rsidP="00492902">
            <w:pPr>
              <w:pStyle w:val="a4"/>
              <w:ind w:firstLine="247"/>
              <w:rPr>
                <w:i/>
                <w:iCs/>
                <w:sz w:val="20"/>
              </w:rPr>
            </w:pPr>
            <w:r>
              <w:rPr>
                <w:i/>
                <w:iCs/>
                <w:sz w:val="20"/>
              </w:rPr>
              <w:t xml:space="preserve">                                      (подпись)</w:t>
            </w:r>
          </w:p>
          <w:p w:rsidR="00473F33" w:rsidRDefault="00473F33" w:rsidP="00492902">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891AE1" w:rsidRDefault="00891AE1"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891AE1" w:rsidRDefault="00891AE1"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proofErr w:type="gramStart"/>
      <w:r>
        <w:rPr>
          <w:b/>
          <w:color w:val="000000"/>
          <w:spacing w:val="-4"/>
        </w:rPr>
        <w:t>к</w:t>
      </w:r>
      <w:proofErr w:type="gramEnd"/>
      <w:r>
        <w:rPr>
          <w:b/>
          <w:color w:val="000000"/>
          <w:spacing w:val="-4"/>
        </w:rPr>
        <w:t xml:space="preserve">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 xml:space="preserve">ЗАЯВКА НА УЧАСТИЕ В </w:t>
      </w:r>
      <w:proofErr w:type="gramStart"/>
      <w:r>
        <w:rPr>
          <w:color w:val="000000"/>
          <w:spacing w:val="-24"/>
          <w:szCs w:val="28"/>
        </w:rPr>
        <w:t>КОНКУРСЕ  №</w:t>
      </w:r>
      <w:proofErr w:type="gramEnd"/>
      <w:r>
        <w:rPr>
          <w:color w:val="000000"/>
          <w:spacing w:val="-24"/>
          <w:szCs w:val="28"/>
        </w:rPr>
        <w:t>__________</w:t>
      </w:r>
    </w:p>
    <w:p w:rsidR="009127BA" w:rsidRPr="002B56F4" w:rsidRDefault="009127BA" w:rsidP="009127BA">
      <w:pPr>
        <w:shd w:val="clear" w:color="auto" w:fill="FFFFFF"/>
        <w:ind w:left="720"/>
        <w:jc w:val="center"/>
      </w:pPr>
      <w:proofErr w:type="gramStart"/>
      <w:r w:rsidRPr="002B56F4">
        <w:rPr>
          <w:color w:val="000000"/>
          <w:spacing w:val="4"/>
        </w:rPr>
        <w:t>на</w:t>
      </w:r>
      <w:proofErr w:type="gramEnd"/>
      <w:r w:rsidRPr="002B56F4">
        <w:rPr>
          <w:color w:val="000000"/>
          <w:spacing w:val="4"/>
        </w:rPr>
        <w:t xml:space="preserve">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 xml:space="preserve">Специализация </w:t>
      </w:r>
      <w:proofErr w:type="gramStart"/>
      <w:r>
        <w:rPr>
          <w:color w:val="000000"/>
          <w:spacing w:val="-3"/>
          <w:szCs w:val="28"/>
        </w:rPr>
        <w:t>объекта:_</w:t>
      </w:r>
      <w:proofErr w:type="gramEnd"/>
      <w:r>
        <w:rPr>
          <w:color w:val="000000"/>
          <w:spacing w:val="-3"/>
          <w:szCs w:val="28"/>
        </w:rPr>
        <w:t>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proofErr w:type="gramStart"/>
      <w:r w:rsidRPr="00741581">
        <w:rPr>
          <w:i/>
          <w:color w:val="000000"/>
          <w:sz w:val="18"/>
          <w:szCs w:val="18"/>
        </w:rPr>
        <w:t>наименование</w:t>
      </w:r>
      <w:proofErr w:type="gramEnd"/>
      <w:r w:rsidRPr="00741581">
        <w:rPr>
          <w:i/>
          <w:color w:val="000000"/>
          <w:sz w:val="18"/>
          <w:szCs w:val="18"/>
        </w:rPr>
        <w:t xml:space="preserve">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4"/>
          <w:szCs w:val="28"/>
        </w:rPr>
        <w:t>сообщает</w:t>
      </w:r>
      <w:proofErr w:type="gramEnd"/>
      <w:r>
        <w:rPr>
          <w:color w:val="000000"/>
          <w:spacing w:val="4"/>
          <w:szCs w:val="28"/>
        </w:rPr>
        <w:t xml:space="preserve">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w:t>
      </w:r>
      <w:proofErr w:type="gramStart"/>
      <w:r w:rsidRPr="00740BC4">
        <w:t>момента  подписания</w:t>
      </w:r>
      <w:proofErr w:type="gramEnd"/>
      <w:r w:rsidRPr="00740BC4">
        <w:t xml:space="preserve">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1"/>
          <w:szCs w:val="28"/>
        </w:rPr>
        <w:lastRenderedPageBreak/>
        <w:t>не</w:t>
      </w:r>
      <w:proofErr w:type="gramEnd"/>
      <w:r>
        <w:rPr>
          <w:color w:val="000000"/>
          <w:spacing w:val="1"/>
          <w:szCs w:val="28"/>
        </w:rPr>
        <w:t xml:space="preserve">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w:t>
      </w:r>
      <w:proofErr w:type="gramStart"/>
      <w:r w:rsidRPr="00B94F42">
        <w:t>Конкурса  (</w:t>
      </w:r>
      <w:proofErr w:type="gramEnd"/>
      <w:r w:rsidRPr="00B94F42">
        <w:t xml:space="preserve">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w:t>
      </w:r>
      <w:proofErr w:type="gramStart"/>
      <w:r>
        <w:t xml:space="preserve">в  </w:t>
      </w:r>
      <w:r w:rsidRPr="000C4857">
        <w:rPr>
          <w:bCs/>
        </w:rPr>
        <w:t>Федеральн</w:t>
      </w:r>
      <w:r>
        <w:rPr>
          <w:bCs/>
        </w:rPr>
        <w:t>ом</w:t>
      </w:r>
      <w:proofErr w:type="gramEnd"/>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w:t>
      </w:r>
      <w:proofErr w:type="gramStart"/>
      <w:r w:rsidRPr="00741581">
        <w:rPr>
          <w:rFonts w:ascii="Times New Roman" w:hAnsi="Times New Roman"/>
          <w:i/>
          <w:sz w:val="18"/>
          <w:szCs w:val="18"/>
        </w:rPr>
        <w:t>должность</w:t>
      </w:r>
      <w:proofErr w:type="gramEnd"/>
      <w:r w:rsidRPr="00741581">
        <w:rPr>
          <w:rFonts w:ascii="Times New Roman" w:hAnsi="Times New Roman"/>
          <w:i/>
          <w:sz w:val="18"/>
          <w:szCs w:val="18"/>
        </w:rPr>
        <w:t xml:space="preserve">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w:t>
      </w:r>
      <w:proofErr w:type="gramStart"/>
      <w:r w:rsidRPr="00741581">
        <w:rPr>
          <w:b/>
          <w:bCs/>
          <w:caps/>
          <w:color w:val="000000"/>
          <w:spacing w:val="-1"/>
          <w:sz w:val="22"/>
          <w:szCs w:val="22"/>
        </w:rPr>
        <w:t>АНКЕТа  участника</w:t>
      </w:r>
      <w:proofErr w:type="gramEnd"/>
      <w:r w:rsidRPr="00741581">
        <w:rPr>
          <w:b/>
          <w:bCs/>
          <w:caps/>
          <w:color w:val="000000"/>
          <w:spacing w:val="-1"/>
          <w:sz w:val="22"/>
          <w:szCs w:val="22"/>
        </w:rPr>
        <w:t xml:space="preserve">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proofErr w:type="gramStart"/>
            <w:r w:rsidRPr="0083747C">
              <w:rPr>
                <w:color w:val="000000"/>
                <w:spacing w:val="-14"/>
                <w:sz w:val="32"/>
                <w:szCs w:val="32"/>
              </w:rPr>
              <w:t>окпо</w:t>
            </w:r>
            <w:proofErr w:type="spellEnd"/>
            <w:proofErr w:type="gram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64186C" w:rsidRDefault="0064186C" w:rsidP="009127BA">
      <w:pPr>
        <w:shd w:val="clear" w:color="auto" w:fill="FFFFFF"/>
        <w:ind w:firstLine="709"/>
        <w:jc w:val="left"/>
        <w:rPr>
          <w:b/>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proofErr w:type="gramStart"/>
      <w:r w:rsidRPr="0083747C">
        <w:rPr>
          <w:b/>
          <w:sz w:val="22"/>
          <w:szCs w:val="22"/>
        </w:rPr>
        <w:t>ПРЕДЛОЖЕНИЕ  ОБ</w:t>
      </w:r>
      <w:proofErr w:type="gramEnd"/>
      <w:r w:rsidRPr="0083747C">
        <w:rPr>
          <w:b/>
          <w:sz w:val="22"/>
          <w:szCs w:val="22"/>
        </w:rPr>
        <w:t xml:space="preserve">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proofErr w:type="gramStart"/>
      <w:r w:rsidRPr="00E4385A">
        <w:rPr>
          <w:color w:val="000000"/>
          <w:spacing w:val="4"/>
        </w:rPr>
        <w:t>на</w:t>
      </w:r>
      <w:proofErr w:type="gramEnd"/>
      <w:r w:rsidRPr="00E4385A">
        <w:rPr>
          <w:color w:val="000000"/>
          <w:spacing w:val="4"/>
        </w:rPr>
        <w:t xml:space="preserve">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proofErr w:type="gramStart"/>
      <w:r>
        <w:rPr>
          <w:bCs/>
          <w:color w:val="000000"/>
          <w:spacing w:val="-5"/>
        </w:rPr>
        <w:t>по  проведению</w:t>
      </w:r>
      <w:proofErr w:type="gramEnd"/>
      <w:r>
        <w:rPr>
          <w:bCs/>
          <w:color w:val="000000"/>
          <w:spacing w:val="-5"/>
        </w:rPr>
        <w:t xml:space="preserve">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w:t>
      </w:r>
      <w:proofErr w:type="gramStart"/>
      <w:r w:rsidRPr="0083747C">
        <w:rPr>
          <w:i/>
          <w:iCs/>
          <w:sz w:val="18"/>
          <w:szCs w:val="18"/>
        </w:rPr>
        <w:t>полное</w:t>
      </w:r>
      <w:proofErr w:type="gramEnd"/>
      <w:r w:rsidRPr="0083747C">
        <w:rPr>
          <w:i/>
          <w:iCs/>
          <w:sz w:val="18"/>
          <w:szCs w:val="18"/>
        </w:rPr>
        <w:t xml:space="preserve">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w:t>
      </w:r>
      <w:proofErr w:type="gramStart"/>
      <w:r w:rsidRPr="0083747C">
        <w:rPr>
          <w:i/>
          <w:sz w:val="16"/>
          <w:szCs w:val="16"/>
        </w:rPr>
        <w:t>наименование</w:t>
      </w:r>
      <w:proofErr w:type="gramEnd"/>
      <w:r w:rsidRPr="0083747C">
        <w:rPr>
          <w:i/>
          <w:sz w:val="16"/>
          <w:szCs w:val="16"/>
        </w:rPr>
        <w:t xml:space="preserve">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proofErr w:type="gramStart"/>
      <w:r w:rsidRPr="008275C0">
        <w:t>уполномоченного</w:t>
      </w:r>
      <w:proofErr w:type="gramEnd"/>
      <w:r w:rsidRPr="008275C0">
        <w:t xml:space="preserve">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w:t>
            </w:r>
            <w:proofErr w:type="gramStart"/>
            <w:r w:rsidRPr="004004BD">
              <w:rPr>
                <w:bCs/>
                <w:color w:val="000000"/>
                <w:spacing w:val="-1"/>
                <w:sz w:val="16"/>
                <w:szCs w:val="16"/>
              </w:rPr>
              <w:t>прописью</w:t>
            </w:r>
            <w:proofErr w:type="gramEnd"/>
            <w:r w:rsidRPr="004004BD">
              <w:rPr>
                <w:bCs/>
                <w:color w:val="000000"/>
                <w:spacing w:val="-1"/>
                <w:sz w:val="16"/>
                <w:szCs w:val="16"/>
              </w:rPr>
              <w:t>)</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 xml:space="preserve">2. </w:t>
      </w:r>
      <w:proofErr w:type="gramStart"/>
      <w:r w:rsidRPr="00187E4C">
        <w:rPr>
          <w:color w:val="000000" w:themeColor="text1"/>
        </w:rPr>
        <w:t>К  настоящему</w:t>
      </w:r>
      <w:proofErr w:type="gramEnd"/>
      <w:r w:rsidRPr="00187E4C">
        <w:rPr>
          <w:color w:val="000000" w:themeColor="text1"/>
        </w:rPr>
        <w:t xml:space="preserve">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CDF" w:rsidRDefault="00E03CDF" w:rsidP="009D6F6C">
      <w:r>
        <w:separator/>
      </w:r>
    </w:p>
  </w:endnote>
  <w:endnote w:type="continuationSeparator" w:id="0">
    <w:p w:rsidR="00E03CDF" w:rsidRDefault="00E03CDF"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492902" w:rsidRDefault="00492902">
        <w:pPr>
          <w:pStyle w:val="af"/>
          <w:jc w:val="center"/>
        </w:pPr>
        <w:r>
          <w:fldChar w:fldCharType="begin"/>
        </w:r>
        <w:r>
          <w:instrText>PAGE   \* MERGEFORMAT</w:instrText>
        </w:r>
        <w:r>
          <w:fldChar w:fldCharType="separate"/>
        </w:r>
        <w:r w:rsidR="009140B8">
          <w:rPr>
            <w:noProof/>
          </w:rPr>
          <w:t>22</w:t>
        </w:r>
        <w:r>
          <w:fldChar w:fldCharType="end"/>
        </w:r>
      </w:p>
    </w:sdtContent>
  </w:sdt>
  <w:p w:rsidR="00492902" w:rsidRDefault="0049290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02" w:rsidRDefault="00492902">
    <w:pPr>
      <w:pStyle w:val="af"/>
      <w:jc w:val="center"/>
    </w:pPr>
  </w:p>
  <w:p w:rsidR="00492902" w:rsidRDefault="0049290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CDF" w:rsidRDefault="00E03CDF" w:rsidP="009D6F6C">
      <w:r>
        <w:separator/>
      </w:r>
    </w:p>
  </w:footnote>
  <w:footnote w:type="continuationSeparator" w:id="0">
    <w:p w:rsidR="00E03CDF" w:rsidRDefault="00E03CDF"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02" w:rsidRDefault="00492902">
    <w:pPr>
      <w:pStyle w:val="ad"/>
      <w:jc w:val="center"/>
    </w:pPr>
  </w:p>
  <w:p w:rsidR="00492902" w:rsidRDefault="0049290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3021"/>
    <w:rsid w:val="0006518A"/>
    <w:rsid w:val="00065A9F"/>
    <w:rsid w:val="00066C50"/>
    <w:rsid w:val="000700F7"/>
    <w:rsid w:val="000702DE"/>
    <w:rsid w:val="000703AC"/>
    <w:rsid w:val="00070402"/>
    <w:rsid w:val="00071061"/>
    <w:rsid w:val="00071E9C"/>
    <w:rsid w:val="0007384E"/>
    <w:rsid w:val="0007458E"/>
    <w:rsid w:val="000754DE"/>
    <w:rsid w:val="0007693A"/>
    <w:rsid w:val="0008079C"/>
    <w:rsid w:val="00082AB8"/>
    <w:rsid w:val="0008407F"/>
    <w:rsid w:val="00085104"/>
    <w:rsid w:val="00085D8E"/>
    <w:rsid w:val="00090692"/>
    <w:rsid w:val="00090D81"/>
    <w:rsid w:val="000930C5"/>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522E"/>
    <w:rsid w:val="000B623E"/>
    <w:rsid w:val="000B7519"/>
    <w:rsid w:val="000C104A"/>
    <w:rsid w:val="000C1D06"/>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B18"/>
    <w:rsid w:val="000E30C9"/>
    <w:rsid w:val="000E34D2"/>
    <w:rsid w:val="000E38F5"/>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2113"/>
    <w:rsid w:val="00116AB8"/>
    <w:rsid w:val="00121854"/>
    <w:rsid w:val="0012447B"/>
    <w:rsid w:val="00124CB0"/>
    <w:rsid w:val="0012603A"/>
    <w:rsid w:val="00126D8C"/>
    <w:rsid w:val="00127981"/>
    <w:rsid w:val="00127D0D"/>
    <w:rsid w:val="001305AA"/>
    <w:rsid w:val="00130E8F"/>
    <w:rsid w:val="00132132"/>
    <w:rsid w:val="0013229D"/>
    <w:rsid w:val="001323B0"/>
    <w:rsid w:val="0013313E"/>
    <w:rsid w:val="00133891"/>
    <w:rsid w:val="00133F34"/>
    <w:rsid w:val="001343E6"/>
    <w:rsid w:val="00135971"/>
    <w:rsid w:val="00136142"/>
    <w:rsid w:val="00137EF7"/>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318E"/>
    <w:rsid w:val="001C4263"/>
    <w:rsid w:val="001C475E"/>
    <w:rsid w:val="001C4A97"/>
    <w:rsid w:val="001C6B51"/>
    <w:rsid w:val="001C6F28"/>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621E"/>
    <w:rsid w:val="0023634B"/>
    <w:rsid w:val="00236697"/>
    <w:rsid w:val="00236932"/>
    <w:rsid w:val="00237E57"/>
    <w:rsid w:val="00237ED3"/>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FEF"/>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3915"/>
    <w:rsid w:val="002E5C39"/>
    <w:rsid w:val="002E6804"/>
    <w:rsid w:val="002F07DD"/>
    <w:rsid w:val="002F07EE"/>
    <w:rsid w:val="002F3D0F"/>
    <w:rsid w:val="002F3E9A"/>
    <w:rsid w:val="002F41EB"/>
    <w:rsid w:val="002F576A"/>
    <w:rsid w:val="002F7BC4"/>
    <w:rsid w:val="003003BD"/>
    <w:rsid w:val="00300676"/>
    <w:rsid w:val="003018C4"/>
    <w:rsid w:val="0030329A"/>
    <w:rsid w:val="00303656"/>
    <w:rsid w:val="00306129"/>
    <w:rsid w:val="00306C0F"/>
    <w:rsid w:val="003074FA"/>
    <w:rsid w:val="00307B18"/>
    <w:rsid w:val="00312933"/>
    <w:rsid w:val="00312CB1"/>
    <w:rsid w:val="003134E6"/>
    <w:rsid w:val="00315B25"/>
    <w:rsid w:val="00315BFA"/>
    <w:rsid w:val="00317FE4"/>
    <w:rsid w:val="0032078F"/>
    <w:rsid w:val="003207CE"/>
    <w:rsid w:val="00321A65"/>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39CC"/>
    <w:rsid w:val="003442E0"/>
    <w:rsid w:val="00345B69"/>
    <w:rsid w:val="00345E71"/>
    <w:rsid w:val="00346339"/>
    <w:rsid w:val="003509B4"/>
    <w:rsid w:val="00350EE9"/>
    <w:rsid w:val="0035170B"/>
    <w:rsid w:val="003517CB"/>
    <w:rsid w:val="00351A2A"/>
    <w:rsid w:val="00352C18"/>
    <w:rsid w:val="00352E66"/>
    <w:rsid w:val="003530DB"/>
    <w:rsid w:val="00353FD0"/>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7A8F"/>
    <w:rsid w:val="003A01EF"/>
    <w:rsid w:val="003A2695"/>
    <w:rsid w:val="003A328F"/>
    <w:rsid w:val="003A39B4"/>
    <w:rsid w:val="003A3C24"/>
    <w:rsid w:val="003A3DDA"/>
    <w:rsid w:val="003A4552"/>
    <w:rsid w:val="003A690B"/>
    <w:rsid w:val="003A6D1E"/>
    <w:rsid w:val="003A7686"/>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0944"/>
    <w:rsid w:val="003E34E8"/>
    <w:rsid w:val="003E377F"/>
    <w:rsid w:val="003E43AC"/>
    <w:rsid w:val="003E45C9"/>
    <w:rsid w:val="003E5445"/>
    <w:rsid w:val="003E6787"/>
    <w:rsid w:val="003E68F3"/>
    <w:rsid w:val="003E6C10"/>
    <w:rsid w:val="003E7765"/>
    <w:rsid w:val="003E7CC7"/>
    <w:rsid w:val="003F1FB2"/>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540C"/>
    <w:rsid w:val="00405D90"/>
    <w:rsid w:val="004064AB"/>
    <w:rsid w:val="00411252"/>
    <w:rsid w:val="00413B59"/>
    <w:rsid w:val="00413BF0"/>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46E"/>
    <w:rsid w:val="0044797A"/>
    <w:rsid w:val="00447B7F"/>
    <w:rsid w:val="00450566"/>
    <w:rsid w:val="0045062F"/>
    <w:rsid w:val="00453964"/>
    <w:rsid w:val="004540BD"/>
    <w:rsid w:val="00454DB8"/>
    <w:rsid w:val="00460C72"/>
    <w:rsid w:val="00461833"/>
    <w:rsid w:val="0046187A"/>
    <w:rsid w:val="00461FBD"/>
    <w:rsid w:val="004626CB"/>
    <w:rsid w:val="0046769B"/>
    <w:rsid w:val="0047006A"/>
    <w:rsid w:val="004705B8"/>
    <w:rsid w:val="00471823"/>
    <w:rsid w:val="00471D05"/>
    <w:rsid w:val="00473F33"/>
    <w:rsid w:val="00474978"/>
    <w:rsid w:val="00474C6B"/>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EED"/>
    <w:rsid w:val="004B2E8E"/>
    <w:rsid w:val="004B3312"/>
    <w:rsid w:val="004B47C8"/>
    <w:rsid w:val="004B48D0"/>
    <w:rsid w:val="004B497F"/>
    <w:rsid w:val="004B52FA"/>
    <w:rsid w:val="004B6CEF"/>
    <w:rsid w:val="004C073E"/>
    <w:rsid w:val="004C38A8"/>
    <w:rsid w:val="004C5DDE"/>
    <w:rsid w:val="004C65EE"/>
    <w:rsid w:val="004C7218"/>
    <w:rsid w:val="004C72D9"/>
    <w:rsid w:val="004C7D53"/>
    <w:rsid w:val="004D037E"/>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2E9E"/>
    <w:rsid w:val="00522F56"/>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1A20"/>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5C1"/>
    <w:rsid w:val="005D0384"/>
    <w:rsid w:val="005D119A"/>
    <w:rsid w:val="005D172A"/>
    <w:rsid w:val="005D2275"/>
    <w:rsid w:val="005D320B"/>
    <w:rsid w:val="005D3ECE"/>
    <w:rsid w:val="005D47CA"/>
    <w:rsid w:val="005D5FE4"/>
    <w:rsid w:val="005D676D"/>
    <w:rsid w:val="005E00AC"/>
    <w:rsid w:val="005E12E9"/>
    <w:rsid w:val="005E1A4B"/>
    <w:rsid w:val="005E1BBE"/>
    <w:rsid w:val="005E2949"/>
    <w:rsid w:val="005E29F2"/>
    <w:rsid w:val="005E2CD9"/>
    <w:rsid w:val="005E34F2"/>
    <w:rsid w:val="005E5FA4"/>
    <w:rsid w:val="005E6F14"/>
    <w:rsid w:val="005E747E"/>
    <w:rsid w:val="005E78CE"/>
    <w:rsid w:val="005E7A56"/>
    <w:rsid w:val="005F3935"/>
    <w:rsid w:val="005F4459"/>
    <w:rsid w:val="005F462B"/>
    <w:rsid w:val="005F50AC"/>
    <w:rsid w:val="005F5116"/>
    <w:rsid w:val="0060236D"/>
    <w:rsid w:val="00603195"/>
    <w:rsid w:val="00603505"/>
    <w:rsid w:val="006039D9"/>
    <w:rsid w:val="00604DBC"/>
    <w:rsid w:val="00605AF0"/>
    <w:rsid w:val="00610347"/>
    <w:rsid w:val="0061082D"/>
    <w:rsid w:val="006108C3"/>
    <w:rsid w:val="00610E3A"/>
    <w:rsid w:val="00611775"/>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77FF"/>
    <w:rsid w:val="00707DC3"/>
    <w:rsid w:val="0071106F"/>
    <w:rsid w:val="00712BD4"/>
    <w:rsid w:val="00712E19"/>
    <w:rsid w:val="007137CE"/>
    <w:rsid w:val="00714AA2"/>
    <w:rsid w:val="00714B07"/>
    <w:rsid w:val="00715E33"/>
    <w:rsid w:val="007160AA"/>
    <w:rsid w:val="00717032"/>
    <w:rsid w:val="0071720B"/>
    <w:rsid w:val="007213D7"/>
    <w:rsid w:val="00721A63"/>
    <w:rsid w:val="0072304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6047"/>
    <w:rsid w:val="007C6672"/>
    <w:rsid w:val="007C68CC"/>
    <w:rsid w:val="007C6CEB"/>
    <w:rsid w:val="007C77D1"/>
    <w:rsid w:val="007D0FD3"/>
    <w:rsid w:val="007D1429"/>
    <w:rsid w:val="007D18D8"/>
    <w:rsid w:val="007D2385"/>
    <w:rsid w:val="007D4236"/>
    <w:rsid w:val="007D467E"/>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20B20"/>
    <w:rsid w:val="00820BB9"/>
    <w:rsid w:val="008215E9"/>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FFD"/>
    <w:rsid w:val="0085722E"/>
    <w:rsid w:val="008604EA"/>
    <w:rsid w:val="00861035"/>
    <w:rsid w:val="00861092"/>
    <w:rsid w:val="00861FAA"/>
    <w:rsid w:val="008628A7"/>
    <w:rsid w:val="008635B5"/>
    <w:rsid w:val="0086454B"/>
    <w:rsid w:val="00864987"/>
    <w:rsid w:val="00864E07"/>
    <w:rsid w:val="00866A14"/>
    <w:rsid w:val="00870239"/>
    <w:rsid w:val="008707D7"/>
    <w:rsid w:val="0087456F"/>
    <w:rsid w:val="00876796"/>
    <w:rsid w:val="00877349"/>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308A"/>
    <w:rsid w:val="008A450C"/>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D05"/>
    <w:rsid w:val="008D6964"/>
    <w:rsid w:val="008D754F"/>
    <w:rsid w:val="008E185D"/>
    <w:rsid w:val="008E209A"/>
    <w:rsid w:val="008E2B0B"/>
    <w:rsid w:val="008E3879"/>
    <w:rsid w:val="008E52CF"/>
    <w:rsid w:val="008E53C1"/>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7031"/>
    <w:rsid w:val="009127BA"/>
    <w:rsid w:val="009134E8"/>
    <w:rsid w:val="00913902"/>
    <w:rsid w:val="0091396B"/>
    <w:rsid w:val="00913A07"/>
    <w:rsid w:val="00913C4F"/>
    <w:rsid w:val="00913FD4"/>
    <w:rsid w:val="009140B8"/>
    <w:rsid w:val="00914F95"/>
    <w:rsid w:val="00915C37"/>
    <w:rsid w:val="009176AC"/>
    <w:rsid w:val="00921C09"/>
    <w:rsid w:val="00923ABA"/>
    <w:rsid w:val="00923F2F"/>
    <w:rsid w:val="0092518F"/>
    <w:rsid w:val="0092609A"/>
    <w:rsid w:val="00926A52"/>
    <w:rsid w:val="00927336"/>
    <w:rsid w:val="00930382"/>
    <w:rsid w:val="0093094A"/>
    <w:rsid w:val="00931A88"/>
    <w:rsid w:val="0093403D"/>
    <w:rsid w:val="009357E1"/>
    <w:rsid w:val="009368E1"/>
    <w:rsid w:val="009423FC"/>
    <w:rsid w:val="00942638"/>
    <w:rsid w:val="00942A3D"/>
    <w:rsid w:val="00943F1C"/>
    <w:rsid w:val="00944E15"/>
    <w:rsid w:val="0094518A"/>
    <w:rsid w:val="00945B5A"/>
    <w:rsid w:val="00946328"/>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B19"/>
    <w:rsid w:val="00992D7C"/>
    <w:rsid w:val="009949EB"/>
    <w:rsid w:val="009A31C1"/>
    <w:rsid w:val="009A3710"/>
    <w:rsid w:val="009A385B"/>
    <w:rsid w:val="009A4EB3"/>
    <w:rsid w:val="009A58C7"/>
    <w:rsid w:val="009A59D3"/>
    <w:rsid w:val="009A5A1B"/>
    <w:rsid w:val="009A63A4"/>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E0360"/>
    <w:rsid w:val="009E1B5D"/>
    <w:rsid w:val="009E1E4E"/>
    <w:rsid w:val="009E2970"/>
    <w:rsid w:val="009E355E"/>
    <w:rsid w:val="009E35CD"/>
    <w:rsid w:val="009E43FF"/>
    <w:rsid w:val="009E58AF"/>
    <w:rsid w:val="009E7391"/>
    <w:rsid w:val="009E7D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7056"/>
    <w:rsid w:val="00A07BD0"/>
    <w:rsid w:val="00A07BF5"/>
    <w:rsid w:val="00A07C9E"/>
    <w:rsid w:val="00A10964"/>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486"/>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E46"/>
    <w:rsid w:val="00A8433D"/>
    <w:rsid w:val="00A84C85"/>
    <w:rsid w:val="00A850F0"/>
    <w:rsid w:val="00A87A69"/>
    <w:rsid w:val="00A87B57"/>
    <w:rsid w:val="00A90AA0"/>
    <w:rsid w:val="00A91443"/>
    <w:rsid w:val="00A924CA"/>
    <w:rsid w:val="00A94715"/>
    <w:rsid w:val="00A97F08"/>
    <w:rsid w:val="00AA13AB"/>
    <w:rsid w:val="00AA3888"/>
    <w:rsid w:val="00AA4551"/>
    <w:rsid w:val="00AA5193"/>
    <w:rsid w:val="00AA5419"/>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C5E"/>
    <w:rsid w:val="00B76C52"/>
    <w:rsid w:val="00B76E2F"/>
    <w:rsid w:val="00B7705A"/>
    <w:rsid w:val="00B77336"/>
    <w:rsid w:val="00B7744B"/>
    <w:rsid w:val="00B77E38"/>
    <w:rsid w:val="00B80EEE"/>
    <w:rsid w:val="00B817A2"/>
    <w:rsid w:val="00B82D18"/>
    <w:rsid w:val="00B837F9"/>
    <w:rsid w:val="00B8664B"/>
    <w:rsid w:val="00B87342"/>
    <w:rsid w:val="00B87E31"/>
    <w:rsid w:val="00B90786"/>
    <w:rsid w:val="00B90C6C"/>
    <w:rsid w:val="00B92A12"/>
    <w:rsid w:val="00B932DD"/>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D06D7"/>
    <w:rsid w:val="00BD2415"/>
    <w:rsid w:val="00BD4383"/>
    <w:rsid w:val="00BD4431"/>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E72"/>
    <w:rsid w:val="00C569ED"/>
    <w:rsid w:val="00C56E7E"/>
    <w:rsid w:val="00C60074"/>
    <w:rsid w:val="00C6347E"/>
    <w:rsid w:val="00C63DC6"/>
    <w:rsid w:val="00C65ED4"/>
    <w:rsid w:val="00C66622"/>
    <w:rsid w:val="00C67308"/>
    <w:rsid w:val="00C67A35"/>
    <w:rsid w:val="00C67B31"/>
    <w:rsid w:val="00C70DAB"/>
    <w:rsid w:val="00C70E7B"/>
    <w:rsid w:val="00C71D97"/>
    <w:rsid w:val="00C71E28"/>
    <w:rsid w:val="00C71E2D"/>
    <w:rsid w:val="00C72FFC"/>
    <w:rsid w:val="00C74856"/>
    <w:rsid w:val="00C75C83"/>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2184"/>
    <w:rsid w:val="00D02E9B"/>
    <w:rsid w:val="00D035B3"/>
    <w:rsid w:val="00D03E21"/>
    <w:rsid w:val="00D04393"/>
    <w:rsid w:val="00D061C2"/>
    <w:rsid w:val="00D06683"/>
    <w:rsid w:val="00D074E3"/>
    <w:rsid w:val="00D079AA"/>
    <w:rsid w:val="00D121B8"/>
    <w:rsid w:val="00D129AA"/>
    <w:rsid w:val="00D148BC"/>
    <w:rsid w:val="00D15F9C"/>
    <w:rsid w:val="00D20BDF"/>
    <w:rsid w:val="00D22446"/>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6C00"/>
    <w:rsid w:val="00D5036A"/>
    <w:rsid w:val="00D50535"/>
    <w:rsid w:val="00D50CD1"/>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2245"/>
    <w:rsid w:val="00DF2F32"/>
    <w:rsid w:val="00DF4EA0"/>
    <w:rsid w:val="00DF70E6"/>
    <w:rsid w:val="00E01024"/>
    <w:rsid w:val="00E023F0"/>
    <w:rsid w:val="00E0312F"/>
    <w:rsid w:val="00E03CDF"/>
    <w:rsid w:val="00E04301"/>
    <w:rsid w:val="00E05A99"/>
    <w:rsid w:val="00E07B9B"/>
    <w:rsid w:val="00E07DD4"/>
    <w:rsid w:val="00E10031"/>
    <w:rsid w:val="00E10206"/>
    <w:rsid w:val="00E12293"/>
    <w:rsid w:val="00E14F7E"/>
    <w:rsid w:val="00E167B0"/>
    <w:rsid w:val="00E16D90"/>
    <w:rsid w:val="00E21834"/>
    <w:rsid w:val="00E22C86"/>
    <w:rsid w:val="00E2377C"/>
    <w:rsid w:val="00E25B28"/>
    <w:rsid w:val="00E260E9"/>
    <w:rsid w:val="00E2658F"/>
    <w:rsid w:val="00E279BD"/>
    <w:rsid w:val="00E27BDC"/>
    <w:rsid w:val="00E27D33"/>
    <w:rsid w:val="00E312D6"/>
    <w:rsid w:val="00E3136C"/>
    <w:rsid w:val="00E317C5"/>
    <w:rsid w:val="00E337D7"/>
    <w:rsid w:val="00E34A9D"/>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FF5"/>
    <w:rsid w:val="00E60171"/>
    <w:rsid w:val="00E60824"/>
    <w:rsid w:val="00E61AED"/>
    <w:rsid w:val="00E63418"/>
    <w:rsid w:val="00E6420C"/>
    <w:rsid w:val="00E6477C"/>
    <w:rsid w:val="00E64948"/>
    <w:rsid w:val="00E672B4"/>
    <w:rsid w:val="00E712BC"/>
    <w:rsid w:val="00E72697"/>
    <w:rsid w:val="00E7426F"/>
    <w:rsid w:val="00E76CE2"/>
    <w:rsid w:val="00E80962"/>
    <w:rsid w:val="00E80B00"/>
    <w:rsid w:val="00E8102D"/>
    <w:rsid w:val="00E81C6B"/>
    <w:rsid w:val="00E82BDE"/>
    <w:rsid w:val="00E833C8"/>
    <w:rsid w:val="00E84AD3"/>
    <w:rsid w:val="00E85043"/>
    <w:rsid w:val="00E852CF"/>
    <w:rsid w:val="00E8556E"/>
    <w:rsid w:val="00E85A55"/>
    <w:rsid w:val="00E86C83"/>
    <w:rsid w:val="00E90CA4"/>
    <w:rsid w:val="00E92468"/>
    <w:rsid w:val="00E92948"/>
    <w:rsid w:val="00E92DC5"/>
    <w:rsid w:val="00E93099"/>
    <w:rsid w:val="00E9382B"/>
    <w:rsid w:val="00E93B3D"/>
    <w:rsid w:val="00E93F35"/>
    <w:rsid w:val="00E942FA"/>
    <w:rsid w:val="00E97046"/>
    <w:rsid w:val="00E9786C"/>
    <w:rsid w:val="00EA1AD1"/>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1DA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F02C09"/>
    <w:rsid w:val="00F03640"/>
    <w:rsid w:val="00F04BF6"/>
    <w:rsid w:val="00F07285"/>
    <w:rsid w:val="00F074EE"/>
    <w:rsid w:val="00F10455"/>
    <w:rsid w:val="00F10A13"/>
    <w:rsid w:val="00F124C1"/>
    <w:rsid w:val="00F14491"/>
    <w:rsid w:val="00F14913"/>
    <w:rsid w:val="00F1618E"/>
    <w:rsid w:val="00F177F3"/>
    <w:rsid w:val="00F17990"/>
    <w:rsid w:val="00F215FF"/>
    <w:rsid w:val="00F221CC"/>
    <w:rsid w:val="00F228CF"/>
    <w:rsid w:val="00F23E51"/>
    <w:rsid w:val="00F26491"/>
    <w:rsid w:val="00F26D83"/>
    <w:rsid w:val="00F302CF"/>
    <w:rsid w:val="00F30D37"/>
    <w:rsid w:val="00F30D66"/>
    <w:rsid w:val="00F34016"/>
    <w:rsid w:val="00F3439D"/>
    <w:rsid w:val="00F34663"/>
    <w:rsid w:val="00F347CC"/>
    <w:rsid w:val="00F37D04"/>
    <w:rsid w:val="00F37D79"/>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20D0"/>
    <w:rsid w:val="00FC311A"/>
    <w:rsid w:val="00FC3AE2"/>
    <w:rsid w:val="00FC4D0F"/>
    <w:rsid w:val="00FC5D6B"/>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39D1"/>
    <w:rsid w:val="00FE4072"/>
    <w:rsid w:val="00FE4265"/>
    <w:rsid w:val="00FE603F"/>
    <w:rsid w:val="00FE6518"/>
    <w:rsid w:val="00FE6DD0"/>
    <w:rsid w:val="00FE7010"/>
    <w:rsid w:val="00FE71E0"/>
    <w:rsid w:val="00FF0894"/>
    <w:rsid w:val="00FF22D1"/>
    <w:rsid w:val="00FF309C"/>
    <w:rsid w:val="00FF31DF"/>
    <w:rsid w:val="00FF4363"/>
    <w:rsid w:val="00FF4478"/>
    <w:rsid w:val="00FF54CB"/>
    <w:rsid w:val="00FF5E82"/>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7D0F88-52EE-463A-ABF5-CC340321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garantF1://12025267.0" TargetMode="Externa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hyperlink" Target="garantF1://1006407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09E0A-5125-4742-828F-0C3190BB8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11884</Words>
  <Characters>67744</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37</cp:revision>
  <cp:lastPrinted>2019-12-03T06:19:00Z</cp:lastPrinted>
  <dcterms:created xsi:type="dcterms:W3CDTF">2019-12-02T06:51:00Z</dcterms:created>
  <dcterms:modified xsi:type="dcterms:W3CDTF">2020-08-25T09:23:00Z</dcterms:modified>
</cp:coreProperties>
</file>